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36FF9" w:rsidRPr="005F7535" w:rsidRDefault="005F7535" w:rsidP="005F7535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5940425" cy="2744054"/>
            <wp:effectExtent l="19050" t="0" r="3175" b="0"/>
            <wp:docPr id="1" name="Рисунок 1" descr="C:\Users\User\Desktop\Печати\Сканер Печать шапка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Печати\Сканер Печать шапка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274405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5F7535"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t xml:space="preserve"> </w:t>
      </w:r>
    </w:p>
    <w:p w:rsidR="00536FF9" w:rsidRPr="005F7535" w:rsidRDefault="00536FF9" w:rsidP="00536FF9">
      <w:pPr>
        <w:spacing w:after="0" w:line="36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</w:pPr>
    </w:p>
    <w:p w:rsidR="00536FF9" w:rsidRPr="005F7535" w:rsidRDefault="00536FF9" w:rsidP="00536FF9">
      <w:pPr>
        <w:spacing w:after="0" w:line="36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</w:pPr>
    </w:p>
    <w:p w:rsidR="00536FF9" w:rsidRPr="005F7535" w:rsidRDefault="00536FF9" w:rsidP="00536FF9">
      <w:pPr>
        <w:spacing w:after="0" w:line="36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</w:pPr>
    </w:p>
    <w:p w:rsidR="00536FF9" w:rsidRPr="005F7535" w:rsidRDefault="00536FF9" w:rsidP="00536FF9">
      <w:pPr>
        <w:spacing w:after="0" w:line="36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</w:pPr>
    </w:p>
    <w:p w:rsidR="00536FF9" w:rsidRPr="005F7535" w:rsidRDefault="00536FF9" w:rsidP="00536FF9">
      <w:pPr>
        <w:spacing w:after="0" w:line="360" w:lineRule="auto"/>
        <w:jc w:val="center"/>
        <w:rPr>
          <w:rFonts w:ascii="Times New Roman" w:eastAsia="Calibri" w:hAnsi="Times New Roman" w:cs="Times New Roman"/>
          <w:b/>
          <w:bCs/>
          <w:color w:val="595959" w:themeColor="text1" w:themeTint="A6"/>
          <w:sz w:val="24"/>
          <w:szCs w:val="24"/>
          <w:lang w:eastAsia="ru-RU"/>
        </w:rPr>
      </w:pPr>
      <w:r w:rsidRPr="005F7535">
        <w:rPr>
          <w:rFonts w:ascii="Times New Roman" w:eastAsia="Calibri" w:hAnsi="Times New Roman" w:cs="Times New Roman"/>
          <w:b/>
          <w:bCs/>
          <w:color w:val="595959" w:themeColor="text1" w:themeTint="A6"/>
          <w:sz w:val="24"/>
          <w:szCs w:val="24"/>
          <w:lang w:eastAsia="ru-RU"/>
        </w:rPr>
        <w:t>РАБОЧАЯ ПРОГРАММА</w:t>
      </w:r>
    </w:p>
    <w:p w:rsidR="00536FF9" w:rsidRPr="005F7535" w:rsidRDefault="00536FF9" w:rsidP="00536FF9">
      <w:pPr>
        <w:spacing w:after="0" w:line="360" w:lineRule="auto"/>
        <w:jc w:val="center"/>
        <w:rPr>
          <w:rFonts w:ascii="Times New Roman" w:eastAsia="Calibri" w:hAnsi="Times New Roman" w:cs="Times New Roman"/>
          <w:color w:val="595959" w:themeColor="text1" w:themeTint="A6"/>
          <w:sz w:val="24"/>
          <w:szCs w:val="24"/>
        </w:rPr>
      </w:pPr>
      <w:r w:rsidRPr="005F7535">
        <w:rPr>
          <w:rFonts w:ascii="Times New Roman" w:eastAsia="Calibri" w:hAnsi="Times New Roman" w:cs="Times New Roman"/>
          <w:color w:val="595959" w:themeColor="text1" w:themeTint="A6"/>
          <w:sz w:val="24"/>
          <w:szCs w:val="24"/>
        </w:rPr>
        <w:t xml:space="preserve">по курсу внеурочной деятельности </w:t>
      </w:r>
    </w:p>
    <w:p w:rsidR="00536FF9" w:rsidRPr="005F7535" w:rsidRDefault="00536FF9" w:rsidP="00536FF9">
      <w:pPr>
        <w:spacing w:after="0" w:line="360" w:lineRule="auto"/>
        <w:jc w:val="center"/>
        <w:rPr>
          <w:rFonts w:ascii="Times New Roman" w:eastAsia="Calibri" w:hAnsi="Times New Roman" w:cs="Times New Roman"/>
          <w:color w:val="595959" w:themeColor="text1" w:themeTint="A6"/>
          <w:sz w:val="24"/>
          <w:szCs w:val="24"/>
        </w:rPr>
      </w:pPr>
      <w:r w:rsidRPr="005F7535">
        <w:rPr>
          <w:rFonts w:ascii="Times New Roman" w:eastAsia="Calibri" w:hAnsi="Times New Roman" w:cs="Times New Roman"/>
          <w:color w:val="595959" w:themeColor="text1" w:themeTint="A6"/>
          <w:sz w:val="24"/>
          <w:szCs w:val="24"/>
        </w:rPr>
        <w:t>«Олимпиец»</w:t>
      </w:r>
    </w:p>
    <w:p w:rsidR="00536FF9" w:rsidRPr="005F7535" w:rsidRDefault="00536FF9" w:rsidP="00536FF9">
      <w:pPr>
        <w:spacing w:after="160" w:line="360" w:lineRule="auto"/>
        <w:jc w:val="center"/>
        <w:rPr>
          <w:rFonts w:ascii="Times New Roman" w:eastAsia="Calibri" w:hAnsi="Times New Roman" w:cs="Times New Roman"/>
          <w:color w:val="595959" w:themeColor="text1" w:themeTint="A6"/>
          <w:sz w:val="24"/>
          <w:szCs w:val="24"/>
        </w:rPr>
      </w:pPr>
      <w:r w:rsidRPr="005F7535">
        <w:rPr>
          <w:rFonts w:ascii="Times New Roman" w:eastAsia="Calibri" w:hAnsi="Times New Roman" w:cs="Times New Roman"/>
          <w:color w:val="595959" w:themeColor="text1" w:themeTint="A6"/>
          <w:sz w:val="24"/>
          <w:szCs w:val="24"/>
        </w:rPr>
        <w:t>Направление: спортивно-оздоровительное</w:t>
      </w:r>
    </w:p>
    <w:p w:rsidR="00536FF9" w:rsidRPr="005F7535" w:rsidRDefault="00536FF9" w:rsidP="00536FF9">
      <w:pPr>
        <w:spacing w:after="160" w:line="360" w:lineRule="auto"/>
        <w:jc w:val="center"/>
        <w:rPr>
          <w:rFonts w:ascii="Times New Roman" w:eastAsia="Calibri" w:hAnsi="Times New Roman" w:cs="Times New Roman"/>
          <w:color w:val="595959" w:themeColor="text1" w:themeTint="A6"/>
          <w:sz w:val="24"/>
          <w:szCs w:val="24"/>
        </w:rPr>
      </w:pPr>
      <w:r w:rsidRPr="005F7535">
        <w:rPr>
          <w:rFonts w:ascii="Times New Roman" w:eastAsia="Calibri" w:hAnsi="Times New Roman" w:cs="Times New Roman"/>
          <w:color w:val="595959" w:themeColor="text1" w:themeTint="A6"/>
          <w:sz w:val="24"/>
          <w:szCs w:val="24"/>
        </w:rPr>
        <w:t>9 класс</w:t>
      </w:r>
    </w:p>
    <w:p w:rsidR="005F7535" w:rsidRPr="005F7535" w:rsidRDefault="005F7535" w:rsidP="00536FF9">
      <w:pPr>
        <w:spacing w:after="160" w:line="360" w:lineRule="auto"/>
        <w:jc w:val="center"/>
        <w:rPr>
          <w:rFonts w:ascii="Times New Roman" w:eastAsia="Calibri" w:hAnsi="Times New Roman" w:cs="Times New Roman"/>
          <w:color w:val="595959" w:themeColor="text1" w:themeTint="A6"/>
          <w:sz w:val="24"/>
          <w:szCs w:val="24"/>
        </w:rPr>
      </w:pPr>
    </w:p>
    <w:p w:rsidR="005F7535" w:rsidRPr="005F7535" w:rsidRDefault="005F7535" w:rsidP="00536FF9">
      <w:pPr>
        <w:spacing w:after="160" w:line="360" w:lineRule="auto"/>
        <w:jc w:val="center"/>
        <w:rPr>
          <w:rFonts w:ascii="Times New Roman" w:eastAsia="Calibri" w:hAnsi="Times New Roman" w:cs="Times New Roman"/>
          <w:color w:val="595959" w:themeColor="text1" w:themeTint="A6"/>
          <w:sz w:val="24"/>
          <w:szCs w:val="24"/>
        </w:rPr>
      </w:pPr>
    </w:p>
    <w:p w:rsidR="005F7535" w:rsidRPr="005F7535" w:rsidRDefault="006E2B39" w:rsidP="00536FF9">
      <w:pPr>
        <w:tabs>
          <w:tab w:val="left" w:pos="5865"/>
        </w:tabs>
        <w:spacing w:after="160" w:line="256" w:lineRule="auto"/>
        <w:jc w:val="right"/>
        <w:rPr>
          <w:rFonts w:ascii="Times New Roman" w:hAnsi="Times New Roman" w:cs="Times New Roman"/>
          <w:color w:val="595959" w:themeColor="text1" w:themeTint="A6"/>
          <w:sz w:val="24"/>
          <w:szCs w:val="24"/>
        </w:rPr>
      </w:pPr>
      <w:r w:rsidRPr="005F7535">
        <w:rPr>
          <w:rFonts w:ascii="Times New Roman" w:eastAsia="Calibri" w:hAnsi="Times New Roman" w:cs="Times New Roman"/>
          <w:color w:val="595959" w:themeColor="text1" w:themeTint="A6"/>
          <w:sz w:val="24"/>
          <w:szCs w:val="24"/>
        </w:rPr>
        <w:t xml:space="preserve">                       Составил</w:t>
      </w:r>
      <w:r w:rsidR="00536FF9" w:rsidRPr="005F7535">
        <w:rPr>
          <w:rFonts w:ascii="Times New Roman" w:eastAsia="Calibri" w:hAnsi="Times New Roman" w:cs="Times New Roman"/>
          <w:color w:val="595959" w:themeColor="text1" w:themeTint="A6"/>
          <w:sz w:val="24"/>
          <w:szCs w:val="24"/>
        </w:rPr>
        <w:t xml:space="preserve">: </w:t>
      </w:r>
      <w:r w:rsidRPr="005F7535">
        <w:rPr>
          <w:rFonts w:ascii="Times New Roman" w:hAnsi="Times New Roman" w:cs="Times New Roman"/>
          <w:color w:val="595959" w:themeColor="text1" w:themeTint="A6"/>
          <w:sz w:val="24"/>
          <w:szCs w:val="24"/>
        </w:rPr>
        <w:t>учитель</w:t>
      </w:r>
      <w:r w:rsidR="005F7535" w:rsidRPr="005F7535">
        <w:rPr>
          <w:rFonts w:ascii="Times New Roman" w:hAnsi="Times New Roman" w:cs="Times New Roman"/>
          <w:color w:val="595959" w:themeColor="text1" w:themeTint="A6"/>
          <w:sz w:val="24"/>
          <w:szCs w:val="24"/>
        </w:rPr>
        <w:t xml:space="preserve"> физической культуры </w:t>
      </w:r>
    </w:p>
    <w:p w:rsidR="00536FF9" w:rsidRPr="005F7535" w:rsidRDefault="005F7535" w:rsidP="00536FF9">
      <w:pPr>
        <w:tabs>
          <w:tab w:val="left" w:pos="5865"/>
        </w:tabs>
        <w:spacing w:after="160" w:line="256" w:lineRule="auto"/>
        <w:jc w:val="right"/>
        <w:rPr>
          <w:rFonts w:ascii="Times New Roman" w:eastAsia="Calibri" w:hAnsi="Times New Roman" w:cs="Times New Roman"/>
          <w:color w:val="595959" w:themeColor="text1" w:themeTint="A6"/>
          <w:sz w:val="24"/>
          <w:szCs w:val="24"/>
          <w:lang w:eastAsia="ru-RU"/>
        </w:rPr>
      </w:pPr>
      <w:proofErr w:type="spellStart"/>
      <w:r w:rsidRPr="005F7535">
        <w:rPr>
          <w:rFonts w:ascii="Times New Roman" w:hAnsi="Times New Roman" w:cs="Times New Roman"/>
          <w:color w:val="595959" w:themeColor="text1" w:themeTint="A6"/>
          <w:sz w:val="24"/>
          <w:szCs w:val="24"/>
        </w:rPr>
        <w:t>Талманов</w:t>
      </w:r>
      <w:proofErr w:type="spellEnd"/>
      <w:r w:rsidRPr="005F7535">
        <w:rPr>
          <w:rFonts w:ascii="Times New Roman" w:hAnsi="Times New Roman" w:cs="Times New Roman"/>
          <w:color w:val="595959" w:themeColor="text1" w:themeTint="A6"/>
          <w:sz w:val="24"/>
          <w:szCs w:val="24"/>
        </w:rPr>
        <w:t xml:space="preserve"> Дмитрий Анатольевич</w:t>
      </w:r>
    </w:p>
    <w:p w:rsidR="005F7535" w:rsidRPr="005F7535" w:rsidRDefault="005F7535" w:rsidP="00536FF9">
      <w:pPr>
        <w:tabs>
          <w:tab w:val="left" w:pos="5865"/>
        </w:tabs>
        <w:spacing w:after="160" w:line="240" w:lineRule="auto"/>
        <w:jc w:val="right"/>
        <w:rPr>
          <w:rFonts w:ascii="Times New Roman" w:eastAsia="Calibri" w:hAnsi="Times New Roman" w:cs="Times New Roman"/>
          <w:color w:val="595959" w:themeColor="text1" w:themeTint="A6"/>
          <w:sz w:val="24"/>
          <w:szCs w:val="24"/>
        </w:rPr>
      </w:pPr>
    </w:p>
    <w:p w:rsidR="00536FF9" w:rsidRPr="005F7535" w:rsidRDefault="00536FF9" w:rsidP="00536FF9">
      <w:pPr>
        <w:tabs>
          <w:tab w:val="left" w:pos="5865"/>
        </w:tabs>
        <w:spacing w:after="160" w:line="240" w:lineRule="auto"/>
        <w:jc w:val="right"/>
        <w:rPr>
          <w:rFonts w:ascii="Times New Roman" w:eastAsia="Calibri" w:hAnsi="Times New Roman" w:cs="Times New Roman"/>
          <w:color w:val="595959" w:themeColor="text1" w:themeTint="A6"/>
          <w:sz w:val="24"/>
          <w:szCs w:val="24"/>
          <w:lang w:eastAsia="ru-RU"/>
        </w:rPr>
      </w:pPr>
      <w:r w:rsidRPr="005F7535">
        <w:rPr>
          <w:rFonts w:ascii="Times New Roman" w:eastAsia="Calibri" w:hAnsi="Times New Roman" w:cs="Times New Roman"/>
          <w:color w:val="595959" w:themeColor="text1" w:themeTint="A6"/>
          <w:sz w:val="24"/>
          <w:szCs w:val="24"/>
        </w:rPr>
        <w:t>Рассмотрено на заседании</w:t>
      </w:r>
    </w:p>
    <w:p w:rsidR="00536FF9" w:rsidRPr="005F7535" w:rsidRDefault="00536FF9" w:rsidP="00536FF9">
      <w:pPr>
        <w:spacing w:after="160" w:line="240" w:lineRule="auto"/>
        <w:jc w:val="right"/>
        <w:rPr>
          <w:rFonts w:ascii="Times New Roman" w:eastAsia="Calibri" w:hAnsi="Times New Roman" w:cs="Times New Roman"/>
          <w:color w:val="595959" w:themeColor="text1" w:themeTint="A6"/>
          <w:sz w:val="24"/>
          <w:szCs w:val="24"/>
        </w:rPr>
      </w:pPr>
      <w:r w:rsidRPr="005F7535">
        <w:rPr>
          <w:rFonts w:ascii="Times New Roman" w:eastAsia="Calibri" w:hAnsi="Times New Roman" w:cs="Times New Roman"/>
          <w:color w:val="595959" w:themeColor="text1" w:themeTint="A6"/>
          <w:sz w:val="24"/>
          <w:szCs w:val="24"/>
        </w:rPr>
        <w:t>педагогического совета</w:t>
      </w:r>
    </w:p>
    <w:p w:rsidR="00536FF9" w:rsidRPr="005F7535" w:rsidRDefault="00536FF9" w:rsidP="00536FF9">
      <w:pPr>
        <w:spacing w:after="160" w:line="240" w:lineRule="auto"/>
        <w:jc w:val="right"/>
        <w:rPr>
          <w:rFonts w:ascii="Times New Roman" w:eastAsia="Calibri" w:hAnsi="Times New Roman" w:cs="Times New Roman"/>
          <w:color w:val="595959" w:themeColor="text1" w:themeTint="A6"/>
          <w:sz w:val="24"/>
          <w:szCs w:val="24"/>
        </w:rPr>
      </w:pPr>
      <w:r w:rsidRPr="005F7535">
        <w:rPr>
          <w:rFonts w:ascii="Times New Roman" w:eastAsia="Calibri" w:hAnsi="Times New Roman" w:cs="Times New Roman"/>
          <w:color w:val="595959" w:themeColor="text1" w:themeTint="A6"/>
          <w:sz w:val="24"/>
          <w:szCs w:val="24"/>
        </w:rPr>
        <w:t>протокол</w:t>
      </w:r>
      <w:r w:rsidR="00A1262D" w:rsidRPr="005F7535">
        <w:rPr>
          <w:rFonts w:ascii="Times New Roman" w:eastAsia="Calibri" w:hAnsi="Times New Roman" w:cs="Times New Roman"/>
          <w:color w:val="595959" w:themeColor="text1" w:themeTint="A6"/>
          <w:sz w:val="24"/>
          <w:szCs w:val="24"/>
        </w:rPr>
        <w:t xml:space="preserve"> № 1</w:t>
      </w:r>
    </w:p>
    <w:p w:rsidR="00536FF9" w:rsidRPr="005F7535" w:rsidRDefault="00CD6306" w:rsidP="00536FF9">
      <w:pPr>
        <w:spacing w:after="160" w:line="240" w:lineRule="auto"/>
        <w:jc w:val="right"/>
        <w:rPr>
          <w:rFonts w:ascii="Times New Roman" w:eastAsia="Calibri" w:hAnsi="Times New Roman" w:cs="Times New Roman"/>
          <w:color w:val="595959" w:themeColor="text1" w:themeTint="A6"/>
          <w:sz w:val="24"/>
          <w:szCs w:val="24"/>
        </w:rPr>
      </w:pPr>
      <w:r w:rsidRPr="005F7535">
        <w:rPr>
          <w:rFonts w:ascii="Times New Roman" w:eastAsia="Calibri" w:hAnsi="Times New Roman" w:cs="Times New Roman"/>
          <w:color w:val="595959" w:themeColor="text1" w:themeTint="A6"/>
          <w:sz w:val="24"/>
          <w:szCs w:val="24"/>
        </w:rPr>
        <w:t xml:space="preserve">от </w:t>
      </w:r>
      <w:r w:rsidR="00536FF9" w:rsidRPr="005F7535">
        <w:rPr>
          <w:rFonts w:ascii="Times New Roman" w:eastAsia="Calibri" w:hAnsi="Times New Roman" w:cs="Times New Roman"/>
          <w:color w:val="595959" w:themeColor="text1" w:themeTint="A6"/>
          <w:sz w:val="24"/>
          <w:szCs w:val="24"/>
        </w:rPr>
        <w:t>«</w:t>
      </w:r>
      <w:r w:rsidR="00A1262D" w:rsidRPr="005F7535">
        <w:rPr>
          <w:rFonts w:ascii="Times New Roman" w:eastAsia="Calibri" w:hAnsi="Times New Roman" w:cs="Times New Roman"/>
          <w:color w:val="595959" w:themeColor="text1" w:themeTint="A6"/>
          <w:sz w:val="24"/>
          <w:szCs w:val="24"/>
        </w:rPr>
        <w:t xml:space="preserve">27» августа 2021 </w:t>
      </w:r>
      <w:r w:rsidR="00536FF9" w:rsidRPr="005F7535">
        <w:rPr>
          <w:rFonts w:ascii="Times New Roman" w:eastAsia="Calibri" w:hAnsi="Times New Roman" w:cs="Times New Roman"/>
          <w:color w:val="595959" w:themeColor="text1" w:themeTint="A6"/>
          <w:sz w:val="24"/>
          <w:szCs w:val="24"/>
        </w:rPr>
        <w:t>год</w:t>
      </w:r>
      <w:r w:rsidR="00A1262D" w:rsidRPr="005F7535">
        <w:rPr>
          <w:rFonts w:ascii="Times New Roman" w:eastAsia="Calibri" w:hAnsi="Times New Roman" w:cs="Times New Roman"/>
          <w:color w:val="595959" w:themeColor="text1" w:themeTint="A6"/>
          <w:sz w:val="24"/>
          <w:szCs w:val="24"/>
        </w:rPr>
        <w:t>а</w:t>
      </w:r>
    </w:p>
    <w:p w:rsidR="005F7535" w:rsidRPr="005F7535" w:rsidRDefault="005F7535" w:rsidP="00536FF9">
      <w:pPr>
        <w:spacing w:after="160" w:line="256" w:lineRule="auto"/>
        <w:jc w:val="center"/>
        <w:rPr>
          <w:rFonts w:ascii="Times New Roman" w:eastAsia="Calibri" w:hAnsi="Times New Roman" w:cs="Times New Roman"/>
          <w:color w:val="595959" w:themeColor="text1" w:themeTint="A6"/>
          <w:sz w:val="24"/>
          <w:szCs w:val="24"/>
        </w:rPr>
      </w:pPr>
    </w:p>
    <w:p w:rsidR="005F7535" w:rsidRPr="005F7535" w:rsidRDefault="005F7535" w:rsidP="00536FF9">
      <w:pPr>
        <w:spacing w:after="160" w:line="256" w:lineRule="auto"/>
        <w:jc w:val="center"/>
        <w:rPr>
          <w:rFonts w:ascii="Times New Roman" w:eastAsia="Calibri" w:hAnsi="Times New Roman" w:cs="Times New Roman"/>
          <w:color w:val="595959" w:themeColor="text1" w:themeTint="A6"/>
          <w:sz w:val="24"/>
          <w:szCs w:val="24"/>
        </w:rPr>
      </w:pPr>
    </w:p>
    <w:p w:rsidR="005F7535" w:rsidRPr="005F7535" w:rsidRDefault="005F7535" w:rsidP="005F7535">
      <w:pPr>
        <w:spacing w:after="160" w:line="256" w:lineRule="auto"/>
        <w:jc w:val="center"/>
        <w:rPr>
          <w:rFonts w:ascii="Times New Roman" w:eastAsia="Calibri" w:hAnsi="Times New Roman" w:cs="Times New Roman"/>
          <w:color w:val="595959" w:themeColor="text1" w:themeTint="A6"/>
          <w:sz w:val="24"/>
          <w:szCs w:val="24"/>
        </w:rPr>
      </w:pPr>
    </w:p>
    <w:p w:rsidR="005F7535" w:rsidRPr="005F7535" w:rsidRDefault="00536FF9" w:rsidP="005F7535">
      <w:pPr>
        <w:spacing w:after="160" w:line="256" w:lineRule="auto"/>
        <w:jc w:val="center"/>
        <w:rPr>
          <w:rFonts w:ascii="Times New Roman" w:eastAsia="Calibri" w:hAnsi="Times New Roman" w:cs="Times New Roman"/>
          <w:color w:val="595959" w:themeColor="text1" w:themeTint="A6"/>
          <w:sz w:val="24"/>
          <w:szCs w:val="24"/>
        </w:rPr>
      </w:pPr>
      <w:r w:rsidRPr="005F7535">
        <w:rPr>
          <w:rFonts w:ascii="Times New Roman" w:eastAsia="Calibri" w:hAnsi="Times New Roman" w:cs="Times New Roman"/>
          <w:color w:val="595959" w:themeColor="text1" w:themeTint="A6"/>
          <w:sz w:val="24"/>
          <w:szCs w:val="24"/>
        </w:rPr>
        <w:t>Казань 2021</w:t>
      </w:r>
    </w:p>
    <w:p w:rsidR="005F7535" w:rsidRPr="005F7535" w:rsidRDefault="005F7535" w:rsidP="005F7535">
      <w:pPr>
        <w:spacing w:line="480" w:lineRule="auto"/>
        <w:jc w:val="center"/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  <w:lang w:eastAsia="ru-RU"/>
        </w:rPr>
      </w:pPr>
      <w:r w:rsidRPr="005F7535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  <w:lang w:eastAsia="ru-RU"/>
        </w:rPr>
        <w:lastRenderedPageBreak/>
        <w:t>Планируемые результаты.</w:t>
      </w:r>
    </w:p>
    <w:p w:rsidR="00BF5566" w:rsidRPr="005F7535" w:rsidRDefault="00582A78" w:rsidP="00BF5566">
      <w:pPr>
        <w:spacing w:line="480" w:lineRule="auto"/>
        <w:rPr>
          <w:rFonts w:ascii="Times New Roman" w:hAnsi="Times New Roman" w:cs="Times New Roman"/>
          <w:sz w:val="24"/>
          <w:szCs w:val="24"/>
          <w:shd w:val="clear" w:color="auto" w:fill="FFFFFF"/>
          <w:lang w:eastAsia="ru-RU"/>
        </w:rPr>
      </w:pPr>
      <w:r w:rsidRPr="005F7535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  <w:lang w:eastAsia="ru-RU"/>
        </w:rPr>
        <w:t>Универсальными компетенциями</w:t>
      </w:r>
      <w:r w:rsidRPr="005F7535">
        <w:rPr>
          <w:rFonts w:ascii="Times New Roman" w:hAnsi="Times New Roman" w:cs="Times New Roman"/>
          <w:sz w:val="24"/>
          <w:szCs w:val="24"/>
          <w:shd w:val="clear" w:color="auto" w:fill="FFFFFF"/>
          <w:lang w:eastAsia="ru-RU"/>
        </w:rPr>
        <w:t> учащихся по курсу являются:</w:t>
      </w:r>
    </w:p>
    <w:p w:rsidR="00582A78" w:rsidRPr="005F7535" w:rsidRDefault="00582A78" w:rsidP="00BF5566">
      <w:pPr>
        <w:spacing w:line="480" w:lineRule="auto"/>
        <w:rPr>
          <w:rFonts w:ascii="Times New Roman" w:hAnsi="Times New Roman" w:cs="Times New Roman"/>
          <w:sz w:val="24"/>
          <w:szCs w:val="24"/>
          <w:shd w:val="clear" w:color="auto" w:fill="FFFFFF"/>
          <w:lang w:eastAsia="ru-RU"/>
        </w:rPr>
      </w:pPr>
      <w:r w:rsidRPr="005F7535">
        <w:rPr>
          <w:rFonts w:ascii="Times New Roman" w:hAnsi="Times New Roman" w:cs="Times New Roman"/>
          <w:sz w:val="24"/>
          <w:szCs w:val="24"/>
          <w:shd w:val="clear" w:color="auto" w:fill="FFFFFF"/>
          <w:lang w:eastAsia="ru-RU"/>
        </w:rPr>
        <w:t>умения организовывать собственную деятельность, выбирать и использовать средства для достижения её цели;</w:t>
      </w:r>
    </w:p>
    <w:p w:rsidR="00582A78" w:rsidRPr="005F7535" w:rsidRDefault="00582A78" w:rsidP="00582A78">
      <w:pPr>
        <w:numPr>
          <w:ilvl w:val="0"/>
          <w:numId w:val="5"/>
        </w:numPr>
        <w:spacing w:after="0" w:line="270" w:lineRule="atLeast"/>
        <w:ind w:left="0"/>
        <w:rPr>
          <w:rFonts w:ascii="Times New Roman" w:hAnsi="Times New Roman" w:cs="Times New Roman"/>
          <w:sz w:val="24"/>
          <w:szCs w:val="24"/>
          <w:shd w:val="clear" w:color="auto" w:fill="FFFFFF"/>
          <w:lang w:eastAsia="ru-RU"/>
        </w:rPr>
      </w:pPr>
      <w:r w:rsidRPr="005F7535">
        <w:rPr>
          <w:rFonts w:ascii="Times New Roman" w:hAnsi="Times New Roman" w:cs="Times New Roman"/>
          <w:sz w:val="24"/>
          <w:szCs w:val="24"/>
          <w:shd w:val="clear" w:color="auto" w:fill="FFFFFF"/>
          <w:lang w:eastAsia="ru-RU"/>
        </w:rPr>
        <w:t>умения активно включаться в коллективную деятельность, взаимодействовать со сверстниками в достижении общих целей;</w:t>
      </w:r>
    </w:p>
    <w:p w:rsidR="00582A78" w:rsidRPr="005F7535" w:rsidRDefault="00582A78" w:rsidP="00582A78">
      <w:pPr>
        <w:numPr>
          <w:ilvl w:val="0"/>
          <w:numId w:val="5"/>
        </w:numPr>
        <w:spacing w:after="0" w:line="270" w:lineRule="atLeast"/>
        <w:ind w:left="0"/>
        <w:rPr>
          <w:rFonts w:ascii="Times New Roman" w:hAnsi="Times New Roman" w:cs="Times New Roman"/>
          <w:sz w:val="24"/>
          <w:szCs w:val="24"/>
          <w:shd w:val="clear" w:color="auto" w:fill="FFFFFF"/>
          <w:lang w:eastAsia="ru-RU"/>
        </w:rPr>
      </w:pPr>
      <w:r w:rsidRPr="005F7535">
        <w:rPr>
          <w:rFonts w:ascii="Times New Roman" w:hAnsi="Times New Roman" w:cs="Times New Roman"/>
          <w:sz w:val="24"/>
          <w:szCs w:val="24"/>
          <w:shd w:val="clear" w:color="auto" w:fill="FFFFFF"/>
          <w:lang w:eastAsia="ru-RU"/>
        </w:rPr>
        <w:t>умения доносить информацию в доступной, эмоционально-яркой форме в процессе общения и взаимодействия со сверстниками и взрослыми людьми.</w:t>
      </w:r>
    </w:p>
    <w:p w:rsidR="00582A78" w:rsidRPr="005F7535" w:rsidRDefault="009B521B" w:rsidP="00582A78">
      <w:pPr>
        <w:spacing w:line="270" w:lineRule="atLeast"/>
        <w:rPr>
          <w:rFonts w:ascii="Times New Roman" w:hAnsi="Times New Roman" w:cs="Times New Roman"/>
          <w:sz w:val="24"/>
          <w:szCs w:val="24"/>
          <w:shd w:val="clear" w:color="auto" w:fill="FFFFFF"/>
          <w:lang w:eastAsia="ru-RU"/>
        </w:rPr>
      </w:pPr>
      <w:r w:rsidRPr="005F7535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  <w:lang w:eastAsia="ru-RU"/>
        </w:rPr>
        <w:t xml:space="preserve">Личностными </w:t>
      </w:r>
      <w:r w:rsidR="00582A78" w:rsidRPr="005F7535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  <w:lang w:eastAsia="ru-RU"/>
        </w:rPr>
        <w:t>результатами</w:t>
      </w:r>
      <w:r w:rsidR="00582A78" w:rsidRPr="005F7535">
        <w:rPr>
          <w:rFonts w:ascii="Times New Roman" w:hAnsi="Times New Roman" w:cs="Times New Roman"/>
          <w:sz w:val="24"/>
          <w:szCs w:val="24"/>
          <w:shd w:val="clear" w:color="auto" w:fill="FFFFFF"/>
          <w:lang w:eastAsia="ru-RU"/>
        </w:rPr>
        <w:t> освоения учащимися содержания курса являются следующие умения:</w:t>
      </w:r>
    </w:p>
    <w:p w:rsidR="00582A78" w:rsidRPr="005F7535" w:rsidRDefault="00582A78" w:rsidP="00582A78">
      <w:pPr>
        <w:numPr>
          <w:ilvl w:val="0"/>
          <w:numId w:val="6"/>
        </w:numPr>
        <w:spacing w:after="0" w:line="270" w:lineRule="atLeast"/>
        <w:ind w:left="0"/>
        <w:rPr>
          <w:rFonts w:ascii="Times New Roman" w:hAnsi="Times New Roman" w:cs="Times New Roman"/>
          <w:sz w:val="24"/>
          <w:szCs w:val="24"/>
          <w:shd w:val="clear" w:color="auto" w:fill="FFFFFF"/>
          <w:lang w:eastAsia="ru-RU"/>
        </w:rPr>
      </w:pPr>
      <w:r w:rsidRPr="005F7535">
        <w:rPr>
          <w:rFonts w:ascii="Times New Roman" w:hAnsi="Times New Roman" w:cs="Times New Roman"/>
          <w:sz w:val="24"/>
          <w:szCs w:val="24"/>
          <w:shd w:val="clear" w:color="auto" w:fill="FFFFFF"/>
          <w:lang w:eastAsia="ru-RU"/>
        </w:rPr>
        <w:t>активно включаться в общение и взаимодействие со сверстниками на принципах уважения и доброжелательности, взаимопомощи и сопереживания;</w:t>
      </w:r>
    </w:p>
    <w:p w:rsidR="00582A78" w:rsidRPr="005F7535" w:rsidRDefault="00582A78" w:rsidP="00582A78">
      <w:pPr>
        <w:numPr>
          <w:ilvl w:val="0"/>
          <w:numId w:val="6"/>
        </w:numPr>
        <w:spacing w:after="0" w:line="270" w:lineRule="atLeast"/>
        <w:ind w:left="0" w:right="300"/>
        <w:rPr>
          <w:rFonts w:ascii="Times New Roman" w:hAnsi="Times New Roman" w:cs="Times New Roman"/>
          <w:sz w:val="24"/>
          <w:szCs w:val="24"/>
          <w:shd w:val="clear" w:color="auto" w:fill="FFFFFF"/>
          <w:lang w:eastAsia="ru-RU"/>
        </w:rPr>
      </w:pPr>
      <w:r w:rsidRPr="005F7535">
        <w:rPr>
          <w:rFonts w:ascii="Times New Roman" w:hAnsi="Times New Roman" w:cs="Times New Roman"/>
          <w:sz w:val="24"/>
          <w:szCs w:val="24"/>
          <w:shd w:val="clear" w:color="auto" w:fill="FFFFFF"/>
          <w:lang w:eastAsia="ru-RU"/>
        </w:rPr>
        <w:t>проявлять положительные качества личности и управлять своими эмоциями в различных (нестандартных) ситуациях и условиях;</w:t>
      </w:r>
    </w:p>
    <w:p w:rsidR="00582A78" w:rsidRPr="005F7535" w:rsidRDefault="00582A78" w:rsidP="00582A78">
      <w:pPr>
        <w:numPr>
          <w:ilvl w:val="0"/>
          <w:numId w:val="6"/>
        </w:numPr>
        <w:spacing w:after="0" w:line="270" w:lineRule="atLeast"/>
        <w:ind w:left="0" w:right="300"/>
        <w:rPr>
          <w:rFonts w:ascii="Times New Roman" w:hAnsi="Times New Roman" w:cs="Times New Roman"/>
          <w:sz w:val="24"/>
          <w:szCs w:val="24"/>
          <w:shd w:val="clear" w:color="auto" w:fill="FFFFFF"/>
          <w:lang w:eastAsia="ru-RU"/>
        </w:rPr>
      </w:pPr>
      <w:r w:rsidRPr="005F7535">
        <w:rPr>
          <w:rFonts w:ascii="Times New Roman" w:hAnsi="Times New Roman" w:cs="Times New Roman"/>
          <w:sz w:val="24"/>
          <w:szCs w:val="24"/>
          <w:shd w:val="clear" w:color="auto" w:fill="FFFFFF"/>
          <w:lang w:eastAsia="ru-RU"/>
        </w:rPr>
        <w:t>проявлять дисциплинированность, трудолюбие и упорство в достижении поставленных целей;</w:t>
      </w:r>
    </w:p>
    <w:p w:rsidR="00582A78" w:rsidRPr="005F7535" w:rsidRDefault="00582A78" w:rsidP="00582A78">
      <w:pPr>
        <w:numPr>
          <w:ilvl w:val="0"/>
          <w:numId w:val="6"/>
        </w:numPr>
        <w:spacing w:after="0" w:line="270" w:lineRule="atLeast"/>
        <w:ind w:left="0" w:right="300"/>
        <w:rPr>
          <w:rFonts w:ascii="Times New Roman" w:hAnsi="Times New Roman" w:cs="Times New Roman"/>
          <w:sz w:val="24"/>
          <w:szCs w:val="24"/>
          <w:shd w:val="clear" w:color="auto" w:fill="FFFFFF"/>
          <w:lang w:eastAsia="ru-RU"/>
        </w:rPr>
      </w:pPr>
      <w:r w:rsidRPr="005F7535">
        <w:rPr>
          <w:rFonts w:ascii="Times New Roman" w:hAnsi="Times New Roman" w:cs="Times New Roman"/>
          <w:sz w:val="24"/>
          <w:szCs w:val="24"/>
          <w:shd w:val="clear" w:color="auto" w:fill="FFFFFF"/>
          <w:lang w:eastAsia="ru-RU"/>
        </w:rPr>
        <w:t>оказывать бескорыстную помощь своим сверстникам, находить с ними общий язык и общие интересы.</w:t>
      </w:r>
    </w:p>
    <w:p w:rsidR="00582A78" w:rsidRPr="005F7535" w:rsidRDefault="00582A78" w:rsidP="00582A78">
      <w:pPr>
        <w:spacing w:line="270" w:lineRule="atLeast"/>
        <w:ind w:right="300"/>
        <w:rPr>
          <w:rFonts w:ascii="Times New Roman" w:hAnsi="Times New Roman" w:cs="Times New Roman"/>
          <w:sz w:val="24"/>
          <w:szCs w:val="24"/>
          <w:shd w:val="clear" w:color="auto" w:fill="FFFFFF"/>
          <w:lang w:eastAsia="ru-RU"/>
        </w:rPr>
      </w:pPr>
      <w:proofErr w:type="spellStart"/>
      <w:r w:rsidRPr="005F7535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  <w:lang w:eastAsia="ru-RU"/>
        </w:rPr>
        <w:t>Метапредметнымирезультатами</w:t>
      </w:r>
      <w:proofErr w:type="spellEnd"/>
      <w:r w:rsidRPr="005F7535">
        <w:rPr>
          <w:rFonts w:ascii="Times New Roman" w:hAnsi="Times New Roman" w:cs="Times New Roman"/>
          <w:sz w:val="24"/>
          <w:szCs w:val="24"/>
          <w:shd w:val="clear" w:color="auto" w:fill="FFFFFF"/>
          <w:lang w:eastAsia="ru-RU"/>
        </w:rPr>
        <w:t> освоения учащимися содержания программы по курсу являются следующие умения:</w:t>
      </w:r>
    </w:p>
    <w:p w:rsidR="00582A78" w:rsidRPr="005F7535" w:rsidRDefault="00582A78" w:rsidP="00582A78">
      <w:pPr>
        <w:numPr>
          <w:ilvl w:val="0"/>
          <w:numId w:val="7"/>
        </w:numPr>
        <w:spacing w:after="0" w:line="270" w:lineRule="atLeast"/>
        <w:ind w:left="142" w:right="300" w:hanging="600"/>
        <w:rPr>
          <w:rFonts w:ascii="Times New Roman" w:hAnsi="Times New Roman" w:cs="Times New Roman"/>
          <w:sz w:val="24"/>
          <w:szCs w:val="24"/>
          <w:shd w:val="clear" w:color="auto" w:fill="FFFFFF"/>
          <w:lang w:eastAsia="ru-RU"/>
        </w:rPr>
      </w:pPr>
      <w:r w:rsidRPr="005F7535">
        <w:rPr>
          <w:rFonts w:ascii="Times New Roman" w:hAnsi="Times New Roman" w:cs="Times New Roman"/>
          <w:sz w:val="24"/>
          <w:szCs w:val="24"/>
          <w:shd w:val="clear" w:color="auto" w:fill="FFFFFF"/>
          <w:lang w:eastAsia="ru-RU"/>
        </w:rPr>
        <w:t>характеризовать явления (действия и поступки), давать им объективную оценку на основе освоенных знаний и имеющегося опыта;</w:t>
      </w:r>
    </w:p>
    <w:p w:rsidR="00582A78" w:rsidRPr="005F7535" w:rsidRDefault="00582A78" w:rsidP="00582A78">
      <w:pPr>
        <w:numPr>
          <w:ilvl w:val="0"/>
          <w:numId w:val="7"/>
        </w:numPr>
        <w:spacing w:after="0" w:line="270" w:lineRule="atLeast"/>
        <w:ind w:left="142" w:right="300" w:hanging="600"/>
        <w:rPr>
          <w:rFonts w:ascii="Times New Roman" w:hAnsi="Times New Roman" w:cs="Times New Roman"/>
          <w:sz w:val="24"/>
          <w:szCs w:val="24"/>
          <w:shd w:val="clear" w:color="auto" w:fill="FFFFFF"/>
          <w:lang w:eastAsia="ru-RU"/>
        </w:rPr>
      </w:pPr>
      <w:r w:rsidRPr="005F7535">
        <w:rPr>
          <w:rFonts w:ascii="Times New Roman" w:hAnsi="Times New Roman" w:cs="Times New Roman"/>
          <w:sz w:val="24"/>
          <w:szCs w:val="24"/>
          <w:shd w:val="clear" w:color="auto" w:fill="FFFFFF"/>
          <w:lang w:eastAsia="ru-RU"/>
        </w:rPr>
        <w:t>находить ошибки при выполнении учебных заданий, отбирать способы их исправления;</w:t>
      </w:r>
    </w:p>
    <w:p w:rsidR="00582A78" w:rsidRPr="005F7535" w:rsidRDefault="00582A78" w:rsidP="00582A78">
      <w:pPr>
        <w:numPr>
          <w:ilvl w:val="0"/>
          <w:numId w:val="7"/>
        </w:numPr>
        <w:spacing w:after="0" w:line="270" w:lineRule="atLeast"/>
        <w:ind w:left="142" w:right="300" w:hanging="600"/>
        <w:rPr>
          <w:rFonts w:ascii="Times New Roman" w:hAnsi="Times New Roman" w:cs="Times New Roman"/>
          <w:sz w:val="24"/>
          <w:szCs w:val="24"/>
          <w:shd w:val="clear" w:color="auto" w:fill="FFFFFF"/>
          <w:lang w:eastAsia="ru-RU"/>
        </w:rPr>
      </w:pPr>
      <w:r w:rsidRPr="005F7535">
        <w:rPr>
          <w:rFonts w:ascii="Times New Roman" w:hAnsi="Times New Roman" w:cs="Times New Roman"/>
          <w:sz w:val="24"/>
          <w:szCs w:val="24"/>
          <w:shd w:val="clear" w:color="auto" w:fill="FFFFFF"/>
          <w:lang w:eastAsia="ru-RU"/>
        </w:rPr>
        <w:t>общаться и взаимодействовать со сверстниками на принципах взаимоуважения и взаимопомощи, дружбы и толерантности;</w:t>
      </w:r>
    </w:p>
    <w:p w:rsidR="00582A78" w:rsidRPr="005F7535" w:rsidRDefault="00582A78" w:rsidP="00582A78">
      <w:pPr>
        <w:numPr>
          <w:ilvl w:val="0"/>
          <w:numId w:val="7"/>
        </w:numPr>
        <w:spacing w:after="0" w:line="270" w:lineRule="atLeast"/>
        <w:ind w:left="142" w:right="300" w:hanging="600"/>
        <w:rPr>
          <w:rFonts w:ascii="Times New Roman" w:hAnsi="Times New Roman" w:cs="Times New Roman"/>
          <w:sz w:val="24"/>
          <w:szCs w:val="24"/>
          <w:shd w:val="clear" w:color="auto" w:fill="FFFFFF"/>
          <w:lang w:eastAsia="ru-RU"/>
        </w:rPr>
      </w:pPr>
      <w:r w:rsidRPr="005F7535">
        <w:rPr>
          <w:rFonts w:ascii="Times New Roman" w:hAnsi="Times New Roman" w:cs="Times New Roman"/>
          <w:sz w:val="24"/>
          <w:szCs w:val="24"/>
          <w:shd w:val="clear" w:color="auto" w:fill="FFFFFF"/>
          <w:lang w:eastAsia="ru-RU"/>
        </w:rPr>
        <w:t>обеспечивать защиту и сохранность природы во время активного отдыха и занятий физической культурой;</w:t>
      </w:r>
    </w:p>
    <w:p w:rsidR="00582A78" w:rsidRPr="005F7535" w:rsidRDefault="00582A78" w:rsidP="00582A78">
      <w:pPr>
        <w:numPr>
          <w:ilvl w:val="0"/>
          <w:numId w:val="7"/>
        </w:numPr>
        <w:tabs>
          <w:tab w:val="num" w:pos="284"/>
        </w:tabs>
        <w:spacing w:after="0" w:line="270" w:lineRule="atLeast"/>
        <w:ind w:left="142" w:right="300" w:hanging="600"/>
        <w:rPr>
          <w:rFonts w:ascii="Times New Roman" w:hAnsi="Times New Roman" w:cs="Times New Roman"/>
          <w:sz w:val="24"/>
          <w:szCs w:val="24"/>
          <w:shd w:val="clear" w:color="auto" w:fill="FFFFFF"/>
          <w:lang w:eastAsia="ru-RU"/>
        </w:rPr>
      </w:pPr>
      <w:r w:rsidRPr="005F7535">
        <w:rPr>
          <w:rFonts w:ascii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 организовывать самостоятельную деятельность с учётом требований её безопасности, сохранности инвентаря и оборудования, организации места занятий;</w:t>
      </w:r>
    </w:p>
    <w:p w:rsidR="00582A78" w:rsidRPr="005F7535" w:rsidRDefault="00582A78" w:rsidP="00582A78">
      <w:pPr>
        <w:numPr>
          <w:ilvl w:val="0"/>
          <w:numId w:val="7"/>
        </w:numPr>
        <w:spacing w:after="0" w:line="270" w:lineRule="atLeast"/>
        <w:ind w:left="284" w:right="300"/>
        <w:rPr>
          <w:rFonts w:ascii="Times New Roman" w:hAnsi="Times New Roman" w:cs="Times New Roman"/>
          <w:sz w:val="24"/>
          <w:szCs w:val="24"/>
          <w:shd w:val="clear" w:color="auto" w:fill="FFFFFF"/>
          <w:lang w:eastAsia="ru-RU"/>
        </w:rPr>
      </w:pPr>
      <w:r w:rsidRPr="005F7535">
        <w:rPr>
          <w:rFonts w:ascii="Times New Roman" w:hAnsi="Times New Roman" w:cs="Times New Roman"/>
          <w:sz w:val="24"/>
          <w:szCs w:val="24"/>
          <w:shd w:val="clear" w:color="auto" w:fill="FFFFFF"/>
          <w:lang w:eastAsia="ru-RU"/>
        </w:rPr>
        <w:t>планировать собственную деятельность, распределять нагрузку и отдых в процессе ее выполнения;</w:t>
      </w:r>
    </w:p>
    <w:p w:rsidR="00582A78" w:rsidRPr="005F7535" w:rsidRDefault="00582A78" w:rsidP="00582A78">
      <w:pPr>
        <w:numPr>
          <w:ilvl w:val="0"/>
          <w:numId w:val="7"/>
        </w:numPr>
        <w:spacing w:after="0" w:line="270" w:lineRule="atLeast"/>
        <w:ind w:left="284" w:right="300"/>
        <w:rPr>
          <w:rFonts w:ascii="Times New Roman" w:hAnsi="Times New Roman" w:cs="Times New Roman"/>
          <w:sz w:val="24"/>
          <w:szCs w:val="24"/>
          <w:shd w:val="clear" w:color="auto" w:fill="FFFFFF"/>
          <w:lang w:eastAsia="ru-RU"/>
        </w:rPr>
      </w:pPr>
      <w:r w:rsidRPr="005F7535">
        <w:rPr>
          <w:rFonts w:ascii="Times New Roman" w:hAnsi="Times New Roman" w:cs="Times New Roman"/>
          <w:sz w:val="24"/>
          <w:szCs w:val="24"/>
          <w:shd w:val="clear" w:color="auto" w:fill="FFFFFF"/>
          <w:lang w:eastAsia="ru-RU"/>
        </w:rPr>
        <w:t>анализировать и объективно оценивать результаты собственного труда, находить возможности и способы их улучшения;</w:t>
      </w:r>
    </w:p>
    <w:p w:rsidR="00582A78" w:rsidRPr="005F7535" w:rsidRDefault="00582A78" w:rsidP="00582A78">
      <w:pPr>
        <w:numPr>
          <w:ilvl w:val="0"/>
          <w:numId w:val="7"/>
        </w:numPr>
        <w:spacing w:after="0" w:line="270" w:lineRule="atLeast"/>
        <w:ind w:left="284" w:right="300"/>
        <w:rPr>
          <w:rFonts w:ascii="Times New Roman" w:hAnsi="Times New Roman" w:cs="Times New Roman"/>
          <w:sz w:val="24"/>
          <w:szCs w:val="24"/>
          <w:shd w:val="clear" w:color="auto" w:fill="FFFFFF"/>
          <w:lang w:eastAsia="ru-RU"/>
        </w:rPr>
      </w:pPr>
      <w:r w:rsidRPr="005F7535">
        <w:rPr>
          <w:rFonts w:ascii="Times New Roman" w:hAnsi="Times New Roman" w:cs="Times New Roman"/>
          <w:sz w:val="24"/>
          <w:szCs w:val="24"/>
          <w:shd w:val="clear" w:color="auto" w:fill="FFFFFF"/>
          <w:lang w:eastAsia="ru-RU"/>
        </w:rPr>
        <w:t>видеть красоту движений, выделять и обосновывать эстетические признаки в движениях и передвижениях человека;</w:t>
      </w:r>
    </w:p>
    <w:p w:rsidR="00582A78" w:rsidRPr="005F7535" w:rsidRDefault="00582A78" w:rsidP="00582A78">
      <w:pPr>
        <w:numPr>
          <w:ilvl w:val="0"/>
          <w:numId w:val="7"/>
        </w:numPr>
        <w:spacing w:after="0" w:line="270" w:lineRule="atLeast"/>
        <w:ind w:left="284" w:right="300"/>
        <w:rPr>
          <w:rFonts w:ascii="Times New Roman" w:hAnsi="Times New Roman" w:cs="Times New Roman"/>
          <w:sz w:val="24"/>
          <w:szCs w:val="24"/>
          <w:shd w:val="clear" w:color="auto" w:fill="FFFFFF"/>
          <w:lang w:eastAsia="ru-RU"/>
        </w:rPr>
      </w:pPr>
      <w:r w:rsidRPr="005F7535">
        <w:rPr>
          <w:rFonts w:ascii="Times New Roman" w:hAnsi="Times New Roman" w:cs="Times New Roman"/>
          <w:sz w:val="24"/>
          <w:szCs w:val="24"/>
          <w:shd w:val="clear" w:color="auto" w:fill="FFFFFF"/>
          <w:lang w:eastAsia="ru-RU"/>
        </w:rPr>
        <w:t>оценивать красоту телосложения и осанки, сравнивать их с эталонными образцами;</w:t>
      </w:r>
    </w:p>
    <w:p w:rsidR="00582A78" w:rsidRPr="005F7535" w:rsidRDefault="00582A78" w:rsidP="00582A78">
      <w:pPr>
        <w:numPr>
          <w:ilvl w:val="0"/>
          <w:numId w:val="7"/>
        </w:numPr>
        <w:spacing w:after="0" w:line="270" w:lineRule="atLeast"/>
        <w:ind w:left="284" w:right="300"/>
        <w:rPr>
          <w:rFonts w:ascii="Times New Roman" w:hAnsi="Times New Roman" w:cs="Times New Roman"/>
          <w:sz w:val="24"/>
          <w:szCs w:val="24"/>
          <w:shd w:val="clear" w:color="auto" w:fill="FFFFFF"/>
          <w:lang w:eastAsia="ru-RU"/>
        </w:rPr>
      </w:pPr>
      <w:r w:rsidRPr="005F7535">
        <w:rPr>
          <w:rFonts w:ascii="Times New Roman" w:hAnsi="Times New Roman" w:cs="Times New Roman"/>
          <w:sz w:val="24"/>
          <w:szCs w:val="24"/>
          <w:shd w:val="clear" w:color="auto" w:fill="FFFFFF"/>
          <w:lang w:eastAsia="ru-RU"/>
        </w:rPr>
        <w:t>управлять эмоциями при общении со сверстниками и взрослыми, сохранять хладнокровие, сдержанность, рассудительность;</w:t>
      </w:r>
    </w:p>
    <w:p w:rsidR="00582A78" w:rsidRPr="005F7535" w:rsidRDefault="00582A78" w:rsidP="00582A78">
      <w:pPr>
        <w:numPr>
          <w:ilvl w:val="0"/>
          <w:numId w:val="7"/>
        </w:numPr>
        <w:spacing w:after="0" w:line="270" w:lineRule="atLeast"/>
        <w:ind w:left="284" w:right="300" w:hanging="426"/>
        <w:rPr>
          <w:rFonts w:ascii="Times New Roman" w:hAnsi="Times New Roman" w:cs="Times New Roman"/>
          <w:sz w:val="24"/>
          <w:szCs w:val="24"/>
          <w:shd w:val="clear" w:color="auto" w:fill="FFFFFF"/>
          <w:lang w:eastAsia="ru-RU"/>
        </w:rPr>
      </w:pPr>
      <w:r w:rsidRPr="005F7535">
        <w:rPr>
          <w:rFonts w:ascii="Times New Roman" w:hAnsi="Times New Roman" w:cs="Times New Roman"/>
          <w:sz w:val="24"/>
          <w:szCs w:val="24"/>
          <w:shd w:val="clear" w:color="auto" w:fill="FFFFFF"/>
          <w:lang w:eastAsia="ru-RU"/>
        </w:rPr>
        <w:t>технически правильно выполнять двигательные действия из базовых видов спорта, использовать их в игровой и соревновательной деятельности.</w:t>
      </w:r>
    </w:p>
    <w:p w:rsidR="009549EE" w:rsidRPr="005F7535" w:rsidRDefault="009549EE" w:rsidP="009549EE">
      <w:pPr>
        <w:pStyle w:val="a4"/>
        <w:spacing w:line="360" w:lineRule="auto"/>
        <w:jc w:val="center"/>
      </w:pPr>
      <w:r w:rsidRPr="005F7535">
        <w:rPr>
          <w:b/>
        </w:rPr>
        <w:t>МАТЕРИАЛЬНО-ТЕХНИЧЕСКАЯ БАЗА ДЛЯ РЕАЛИЗАЦИИ ПРОГРАММЫ</w:t>
      </w:r>
    </w:p>
    <w:p w:rsidR="009549EE" w:rsidRPr="005F7535" w:rsidRDefault="009549EE" w:rsidP="009549EE">
      <w:pPr>
        <w:ind w:left="360"/>
        <w:rPr>
          <w:rFonts w:ascii="Times New Roman" w:hAnsi="Times New Roman" w:cs="Times New Roman"/>
          <w:b/>
          <w:sz w:val="24"/>
          <w:szCs w:val="24"/>
        </w:rPr>
      </w:pPr>
      <w:r w:rsidRPr="005F7535">
        <w:rPr>
          <w:rFonts w:ascii="Times New Roman" w:hAnsi="Times New Roman" w:cs="Times New Roman"/>
          <w:b/>
          <w:sz w:val="24"/>
          <w:szCs w:val="24"/>
        </w:rPr>
        <w:t>Место проведения:</w:t>
      </w:r>
    </w:p>
    <w:p w:rsidR="009549EE" w:rsidRPr="005F7535" w:rsidRDefault="009549EE" w:rsidP="009549EE">
      <w:pPr>
        <w:spacing w:line="240" w:lineRule="auto"/>
        <w:ind w:left="1080"/>
        <w:rPr>
          <w:rFonts w:ascii="Times New Roman" w:hAnsi="Times New Roman" w:cs="Times New Roman"/>
          <w:sz w:val="24"/>
          <w:szCs w:val="24"/>
        </w:rPr>
      </w:pPr>
      <w:r w:rsidRPr="005F7535">
        <w:rPr>
          <w:rFonts w:ascii="Times New Roman" w:hAnsi="Times New Roman" w:cs="Times New Roman"/>
          <w:sz w:val="24"/>
          <w:szCs w:val="24"/>
        </w:rPr>
        <w:lastRenderedPageBreak/>
        <w:t>Спортивная площадка;</w:t>
      </w:r>
    </w:p>
    <w:p w:rsidR="009549EE" w:rsidRPr="005F7535" w:rsidRDefault="009549EE" w:rsidP="009549EE">
      <w:pPr>
        <w:spacing w:line="240" w:lineRule="auto"/>
        <w:ind w:left="1080"/>
        <w:rPr>
          <w:rFonts w:ascii="Times New Roman" w:hAnsi="Times New Roman" w:cs="Times New Roman"/>
          <w:sz w:val="24"/>
          <w:szCs w:val="24"/>
        </w:rPr>
      </w:pPr>
      <w:r w:rsidRPr="005F7535">
        <w:rPr>
          <w:rFonts w:ascii="Times New Roman" w:hAnsi="Times New Roman" w:cs="Times New Roman"/>
          <w:sz w:val="24"/>
          <w:szCs w:val="24"/>
        </w:rPr>
        <w:t>Класс (для теоретических занятий);</w:t>
      </w:r>
    </w:p>
    <w:p w:rsidR="009549EE" w:rsidRPr="005F7535" w:rsidRDefault="009549EE" w:rsidP="009549EE">
      <w:pPr>
        <w:spacing w:line="240" w:lineRule="auto"/>
        <w:ind w:left="1080"/>
        <w:rPr>
          <w:rFonts w:ascii="Times New Roman" w:hAnsi="Times New Roman" w:cs="Times New Roman"/>
          <w:sz w:val="24"/>
          <w:szCs w:val="24"/>
        </w:rPr>
      </w:pPr>
      <w:r w:rsidRPr="005F7535">
        <w:rPr>
          <w:rFonts w:ascii="Times New Roman" w:hAnsi="Times New Roman" w:cs="Times New Roman"/>
          <w:sz w:val="24"/>
          <w:szCs w:val="24"/>
        </w:rPr>
        <w:t>Спортивный зал.</w:t>
      </w:r>
    </w:p>
    <w:p w:rsidR="009549EE" w:rsidRPr="005F7535" w:rsidRDefault="009549EE" w:rsidP="009549EE">
      <w:pPr>
        <w:ind w:left="720"/>
        <w:rPr>
          <w:rFonts w:ascii="Times New Roman" w:hAnsi="Times New Roman" w:cs="Times New Roman"/>
          <w:sz w:val="24"/>
          <w:szCs w:val="24"/>
        </w:rPr>
      </w:pPr>
    </w:p>
    <w:p w:rsidR="009549EE" w:rsidRPr="005F7535" w:rsidRDefault="009549EE" w:rsidP="009549EE">
      <w:pPr>
        <w:pStyle w:val="3"/>
        <w:jc w:val="center"/>
        <w:rPr>
          <w:sz w:val="24"/>
          <w:szCs w:val="24"/>
        </w:rPr>
      </w:pPr>
      <w:r w:rsidRPr="005F7535">
        <w:rPr>
          <w:sz w:val="24"/>
          <w:szCs w:val="24"/>
        </w:rPr>
        <w:t>Методическое обеспечение программы</w:t>
      </w:r>
    </w:p>
    <w:p w:rsidR="009549EE" w:rsidRPr="005F7535" w:rsidRDefault="009549EE" w:rsidP="009549EE">
      <w:pPr>
        <w:pStyle w:val="a4"/>
        <w:jc w:val="both"/>
      </w:pPr>
      <w:r w:rsidRPr="005F7535">
        <w:rPr>
          <w:b/>
          <w:bCs/>
        </w:rPr>
        <w:t>Формы занятий:</w:t>
      </w:r>
    </w:p>
    <w:p w:rsidR="009549EE" w:rsidRPr="005F7535" w:rsidRDefault="009549EE" w:rsidP="009549EE">
      <w:pPr>
        <w:numPr>
          <w:ilvl w:val="0"/>
          <w:numId w:val="9"/>
        </w:numPr>
        <w:spacing w:before="100" w:beforeAutospacing="1" w:after="100" w:afterAutospacing="1" w:line="24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5F7535">
        <w:rPr>
          <w:rFonts w:ascii="Times New Roman" w:hAnsi="Times New Roman" w:cs="Times New Roman"/>
          <w:sz w:val="24"/>
          <w:szCs w:val="24"/>
        </w:rPr>
        <w:t>групповые и индивидуальные формы занятий – теоретические, практические, комбинированные. Комбинированная форма используется чаще и включает теоретическую: беседу, инструктаж, просмотр иллюстраций – и практическую части: ОФП и игры;</w:t>
      </w:r>
    </w:p>
    <w:p w:rsidR="009549EE" w:rsidRPr="005F7535" w:rsidRDefault="009549EE" w:rsidP="009549EE">
      <w:pPr>
        <w:numPr>
          <w:ilvl w:val="0"/>
          <w:numId w:val="9"/>
        </w:numPr>
        <w:spacing w:before="100" w:beforeAutospacing="1" w:after="100" w:afterAutospacing="1" w:line="24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5F7535">
        <w:rPr>
          <w:rFonts w:ascii="Times New Roman" w:hAnsi="Times New Roman" w:cs="Times New Roman"/>
          <w:sz w:val="24"/>
          <w:szCs w:val="24"/>
        </w:rPr>
        <w:t>занятия оздоровительной направленности;</w:t>
      </w:r>
    </w:p>
    <w:p w:rsidR="009549EE" w:rsidRPr="005F7535" w:rsidRDefault="009549EE" w:rsidP="009549EE">
      <w:pPr>
        <w:numPr>
          <w:ilvl w:val="0"/>
          <w:numId w:val="9"/>
        </w:numPr>
        <w:spacing w:before="100" w:beforeAutospacing="1" w:after="100" w:afterAutospacing="1" w:line="24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5F7535">
        <w:rPr>
          <w:rFonts w:ascii="Times New Roman" w:hAnsi="Times New Roman" w:cs="Times New Roman"/>
          <w:sz w:val="24"/>
          <w:szCs w:val="24"/>
        </w:rPr>
        <w:t>праздники;</w:t>
      </w:r>
    </w:p>
    <w:p w:rsidR="009549EE" w:rsidRPr="005F7535" w:rsidRDefault="009549EE" w:rsidP="009549EE">
      <w:pPr>
        <w:numPr>
          <w:ilvl w:val="0"/>
          <w:numId w:val="9"/>
        </w:numPr>
        <w:spacing w:before="100" w:beforeAutospacing="1" w:after="100" w:afterAutospacing="1" w:line="24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5F7535">
        <w:rPr>
          <w:rFonts w:ascii="Times New Roman" w:hAnsi="Times New Roman" w:cs="Times New Roman"/>
          <w:sz w:val="24"/>
          <w:szCs w:val="24"/>
        </w:rPr>
        <w:t>эстафеты, домашние задания.</w:t>
      </w:r>
    </w:p>
    <w:p w:rsidR="009549EE" w:rsidRPr="005F7535" w:rsidRDefault="009549EE" w:rsidP="009549EE">
      <w:pPr>
        <w:pStyle w:val="a4"/>
        <w:jc w:val="both"/>
      </w:pPr>
      <w:r w:rsidRPr="005F7535">
        <w:rPr>
          <w:b/>
          <w:bCs/>
        </w:rPr>
        <w:t>Методы и приёмы учебно-воспитательного процесса:</w:t>
      </w:r>
    </w:p>
    <w:p w:rsidR="009549EE" w:rsidRPr="005F7535" w:rsidRDefault="009549EE" w:rsidP="009549EE">
      <w:pPr>
        <w:pStyle w:val="a4"/>
      </w:pPr>
      <w:r w:rsidRPr="005F7535">
        <w:t xml:space="preserve">Эффективность реализации программы: </w:t>
      </w:r>
    </w:p>
    <w:p w:rsidR="009549EE" w:rsidRPr="005F7535" w:rsidRDefault="009549EE" w:rsidP="009549EE">
      <w:pPr>
        <w:numPr>
          <w:ilvl w:val="0"/>
          <w:numId w:val="10"/>
        </w:numPr>
        <w:spacing w:before="100" w:beforeAutospacing="1" w:after="100" w:afterAutospacing="1" w:line="24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5F7535">
        <w:rPr>
          <w:rFonts w:ascii="Times New Roman" w:hAnsi="Times New Roman" w:cs="Times New Roman"/>
          <w:sz w:val="24"/>
          <w:szCs w:val="24"/>
        </w:rPr>
        <w:t>информационно-познавательные (беседы, показ);</w:t>
      </w:r>
    </w:p>
    <w:p w:rsidR="009549EE" w:rsidRPr="005F7535" w:rsidRDefault="009549EE" w:rsidP="009549EE">
      <w:pPr>
        <w:numPr>
          <w:ilvl w:val="0"/>
          <w:numId w:val="10"/>
        </w:numPr>
        <w:spacing w:before="100" w:beforeAutospacing="1" w:after="100" w:afterAutospacing="1" w:line="24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5F7535">
        <w:rPr>
          <w:rFonts w:ascii="Times New Roman" w:hAnsi="Times New Roman" w:cs="Times New Roman"/>
          <w:sz w:val="24"/>
          <w:szCs w:val="24"/>
        </w:rPr>
        <w:t>творческие (развивающие игры);</w:t>
      </w:r>
    </w:p>
    <w:p w:rsidR="009549EE" w:rsidRPr="005F7535" w:rsidRDefault="009549EE" w:rsidP="009549EE">
      <w:pPr>
        <w:numPr>
          <w:ilvl w:val="0"/>
          <w:numId w:val="10"/>
        </w:numPr>
        <w:spacing w:before="100" w:beforeAutospacing="1" w:after="100" w:afterAutospacing="1" w:line="240" w:lineRule="auto"/>
        <w:jc w:val="left"/>
        <w:rPr>
          <w:rStyle w:val="a5"/>
          <w:rFonts w:ascii="Times New Roman" w:hAnsi="Times New Roman" w:cs="Times New Roman"/>
          <w:b w:val="0"/>
          <w:bCs w:val="0"/>
          <w:sz w:val="24"/>
          <w:szCs w:val="24"/>
        </w:rPr>
      </w:pPr>
      <w:r w:rsidRPr="005F7535">
        <w:rPr>
          <w:rFonts w:ascii="Times New Roman" w:hAnsi="Times New Roman" w:cs="Times New Roman"/>
          <w:sz w:val="24"/>
          <w:szCs w:val="24"/>
        </w:rPr>
        <w:t>методы контроля и самоконтроля (самоанализ, тестирование, беседы).</w:t>
      </w:r>
    </w:p>
    <w:p w:rsidR="009549EE" w:rsidRPr="005F7535" w:rsidRDefault="009549EE" w:rsidP="009549EE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5F7535">
        <w:rPr>
          <w:rStyle w:val="a5"/>
          <w:rFonts w:ascii="Times New Roman" w:hAnsi="Times New Roman" w:cs="Times New Roman"/>
          <w:sz w:val="24"/>
          <w:szCs w:val="24"/>
        </w:rPr>
        <w:t>Организационно-методические рекомендации</w:t>
      </w:r>
    </w:p>
    <w:p w:rsidR="009549EE" w:rsidRPr="005F7535" w:rsidRDefault="009549EE" w:rsidP="009549EE">
      <w:pPr>
        <w:rPr>
          <w:rFonts w:ascii="Times New Roman" w:hAnsi="Times New Roman" w:cs="Times New Roman"/>
          <w:sz w:val="24"/>
          <w:szCs w:val="24"/>
        </w:rPr>
      </w:pPr>
      <w:r w:rsidRPr="005F7535">
        <w:rPr>
          <w:rFonts w:ascii="Times New Roman" w:hAnsi="Times New Roman" w:cs="Times New Roman"/>
          <w:sz w:val="24"/>
          <w:szCs w:val="24"/>
        </w:rPr>
        <w:t>Занятия проводятся 1 раз неделю по 1 часу.</w:t>
      </w:r>
    </w:p>
    <w:p w:rsidR="009549EE" w:rsidRPr="005F7535" w:rsidRDefault="009549EE" w:rsidP="00582A78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82A78" w:rsidRPr="005F7535" w:rsidRDefault="00582A78" w:rsidP="00582A78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F7535">
        <w:rPr>
          <w:rFonts w:ascii="Times New Roman" w:hAnsi="Times New Roman" w:cs="Times New Roman"/>
          <w:b/>
          <w:sz w:val="24"/>
          <w:szCs w:val="24"/>
        </w:rPr>
        <w:t>ГОДОВОЙ   ПЛАН-ГРАФИК РАСПРЕДЕЛЕНИЯ УЧЕБНОГО МАТЕРИАЛА</w:t>
      </w:r>
    </w:p>
    <w:p w:rsidR="00582A78" w:rsidRPr="005F7535" w:rsidRDefault="00582A78" w:rsidP="00582A78">
      <w:pPr>
        <w:jc w:val="center"/>
        <w:rPr>
          <w:rFonts w:ascii="Times New Roman" w:hAnsi="Times New Roman" w:cs="Times New Roman"/>
          <w:sz w:val="24"/>
          <w:szCs w:val="24"/>
        </w:rPr>
      </w:pPr>
      <w:r w:rsidRPr="005F7535">
        <w:rPr>
          <w:rFonts w:ascii="Times New Roman" w:hAnsi="Times New Roman" w:cs="Times New Roman"/>
          <w:b/>
          <w:sz w:val="24"/>
          <w:szCs w:val="24"/>
        </w:rPr>
        <w:t>Группа ОФП</w:t>
      </w:r>
    </w:p>
    <w:tbl>
      <w:tblPr>
        <w:tblW w:w="10745" w:type="dxa"/>
        <w:tblInd w:w="-5" w:type="dxa"/>
        <w:tblLayout w:type="fixed"/>
        <w:tblLook w:val="04A0"/>
      </w:tblPr>
      <w:tblGrid>
        <w:gridCol w:w="1106"/>
        <w:gridCol w:w="6237"/>
        <w:gridCol w:w="3402"/>
      </w:tblGrid>
      <w:tr w:rsidR="00582A78" w:rsidRPr="005F7535" w:rsidTr="005F7535"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82A78" w:rsidRPr="005F7535" w:rsidRDefault="00582A78" w:rsidP="009C4CCE">
            <w:pPr>
              <w:pStyle w:val="a3"/>
              <w:snapToGrid w:val="0"/>
              <w:jc w:val="both"/>
              <w:rPr>
                <w:b/>
              </w:rPr>
            </w:pPr>
            <w:r w:rsidRPr="005F7535">
              <w:rPr>
                <w:b/>
              </w:rPr>
              <w:t xml:space="preserve">№ </w:t>
            </w:r>
            <w:proofErr w:type="gramStart"/>
            <w:r w:rsidRPr="005F7535">
              <w:rPr>
                <w:b/>
              </w:rPr>
              <w:t>п</w:t>
            </w:r>
            <w:proofErr w:type="gramEnd"/>
            <w:r w:rsidRPr="005F7535">
              <w:rPr>
                <w:b/>
              </w:rPr>
              <w:t>/п</w:t>
            </w:r>
          </w:p>
        </w:tc>
        <w:tc>
          <w:tcPr>
            <w:tcW w:w="6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82A78" w:rsidRPr="005F7535" w:rsidRDefault="00582A78" w:rsidP="009C4CCE">
            <w:pPr>
              <w:pStyle w:val="a3"/>
              <w:jc w:val="both"/>
              <w:rPr>
                <w:b/>
              </w:rPr>
            </w:pPr>
            <w:r w:rsidRPr="005F7535">
              <w:rPr>
                <w:b/>
              </w:rPr>
              <w:t>Тема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2A78" w:rsidRPr="005F7535" w:rsidRDefault="00582A78" w:rsidP="009C4CCE">
            <w:pPr>
              <w:pStyle w:val="a3"/>
              <w:snapToGrid w:val="0"/>
              <w:jc w:val="both"/>
              <w:rPr>
                <w:b/>
              </w:rPr>
            </w:pPr>
            <w:r w:rsidRPr="005F7535">
              <w:rPr>
                <w:b/>
              </w:rPr>
              <w:t>Количество часов</w:t>
            </w:r>
          </w:p>
        </w:tc>
      </w:tr>
      <w:tr w:rsidR="00582A78" w:rsidRPr="005F7535" w:rsidTr="005F7535"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82A78" w:rsidRPr="005F7535" w:rsidRDefault="00582A78" w:rsidP="009C4CCE">
            <w:pPr>
              <w:pStyle w:val="a3"/>
              <w:snapToGrid w:val="0"/>
              <w:jc w:val="both"/>
            </w:pPr>
            <w:r w:rsidRPr="005F7535">
              <w:t>1.</w:t>
            </w:r>
          </w:p>
        </w:tc>
        <w:tc>
          <w:tcPr>
            <w:tcW w:w="6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82A78" w:rsidRPr="005F7535" w:rsidRDefault="00582A78" w:rsidP="009C4CCE">
            <w:pPr>
              <w:pStyle w:val="a3"/>
              <w:jc w:val="both"/>
            </w:pPr>
            <w:r w:rsidRPr="005F7535">
              <w:t>Основы знаний и умений. Способы физкультурной деятельности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2A78" w:rsidRPr="005F7535" w:rsidRDefault="00582A78" w:rsidP="009C4CCE">
            <w:pPr>
              <w:pStyle w:val="a3"/>
              <w:snapToGrid w:val="0"/>
              <w:jc w:val="both"/>
            </w:pPr>
            <w:r w:rsidRPr="005F7535">
              <w:t xml:space="preserve">  Во время занятий            </w:t>
            </w:r>
          </w:p>
        </w:tc>
      </w:tr>
      <w:tr w:rsidR="00582A78" w:rsidRPr="005F7535" w:rsidTr="005F7535"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82A78" w:rsidRPr="005F7535" w:rsidRDefault="00582A78" w:rsidP="009C4CCE">
            <w:pPr>
              <w:pStyle w:val="a3"/>
              <w:snapToGrid w:val="0"/>
              <w:jc w:val="both"/>
            </w:pPr>
            <w:r w:rsidRPr="005F7535">
              <w:t>2.</w:t>
            </w:r>
          </w:p>
        </w:tc>
        <w:tc>
          <w:tcPr>
            <w:tcW w:w="6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82A78" w:rsidRPr="005F7535" w:rsidRDefault="00582A78" w:rsidP="009C4C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535">
              <w:rPr>
                <w:rFonts w:ascii="Times New Roman" w:hAnsi="Times New Roman" w:cs="Times New Roman"/>
                <w:sz w:val="24"/>
                <w:szCs w:val="24"/>
              </w:rPr>
              <w:t xml:space="preserve">Легкая атлетика 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2A78" w:rsidRPr="005F7535" w:rsidRDefault="003F76E3" w:rsidP="009C4CCE">
            <w:pPr>
              <w:pStyle w:val="a3"/>
              <w:jc w:val="center"/>
            </w:pPr>
            <w:r w:rsidRPr="005F7535">
              <w:t>7</w:t>
            </w:r>
          </w:p>
        </w:tc>
      </w:tr>
      <w:tr w:rsidR="00582A78" w:rsidRPr="005F7535" w:rsidTr="005F7535"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82A78" w:rsidRPr="005F7535" w:rsidRDefault="00582A78" w:rsidP="009C4CCE">
            <w:pPr>
              <w:pStyle w:val="a3"/>
              <w:snapToGrid w:val="0"/>
              <w:jc w:val="both"/>
            </w:pPr>
            <w:r w:rsidRPr="005F7535">
              <w:t>3.</w:t>
            </w:r>
          </w:p>
        </w:tc>
        <w:tc>
          <w:tcPr>
            <w:tcW w:w="6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82A78" w:rsidRPr="005F7535" w:rsidRDefault="00582A78" w:rsidP="009C4CCE">
            <w:pPr>
              <w:pStyle w:val="a3"/>
              <w:snapToGrid w:val="0"/>
              <w:jc w:val="both"/>
            </w:pPr>
            <w:r w:rsidRPr="005F7535">
              <w:t>Волейбол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2A78" w:rsidRPr="005F7535" w:rsidRDefault="00582A78" w:rsidP="009C4CCE">
            <w:pPr>
              <w:pStyle w:val="a3"/>
              <w:snapToGrid w:val="0"/>
              <w:jc w:val="center"/>
            </w:pPr>
            <w:r w:rsidRPr="005F7535">
              <w:t>12</w:t>
            </w:r>
          </w:p>
        </w:tc>
      </w:tr>
      <w:tr w:rsidR="00582A78" w:rsidRPr="005F7535" w:rsidTr="005F7535"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82A78" w:rsidRPr="005F7535" w:rsidRDefault="00582A78" w:rsidP="009C4CCE">
            <w:pPr>
              <w:pStyle w:val="a3"/>
              <w:snapToGrid w:val="0"/>
              <w:jc w:val="both"/>
            </w:pPr>
            <w:r w:rsidRPr="005F7535">
              <w:t>4.</w:t>
            </w:r>
          </w:p>
        </w:tc>
        <w:tc>
          <w:tcPr>
            <w:tcW w:w="6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82A78" w:rsidRPr="005F7535" w:rsidRDefault="00387AD5" w:rsidP="009C4CCE">
            <w:pPr>
              <w:pStyle w:val="a3"/>
              <w:snapToGrid w:val="0"/>
              <w:jc w:val="both"/>
            </w:pPr>
            <w:r w:rsidRPr="005F7535">
              <w:t>Б</w:t>
            </w:r>
            <w:r w:rsidR="00582A78" w:rsidRPr="005F7535">
              <w:t>аскетбол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2A78" w:rsidRPr="005F7535" w:rsidRDefault="00582A78" w:rsidP="009C4CCE">
            <w:pPr>
              <w:pStyle w:val="a3"/>
              <w:snapToGrid w:val="0"/>
              <w:jc w:val="center"/>
            </w:pPr>
            <w:r w:rsidRPr="005F7535">
              <w:t>12</w:t>
            </w:r>
          </w:p>
        </w:tc>
      </w:tr>
      <w:tr w:rsidR="00582A78" w:rsidRPr="005F7535" w:rsidTr="005F7535"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82A78" w:rsidRPr="005F7535" w:rsidRDefault="00582A78" w:rsidP="009C4CCE">
            <w:pPr>
              <w:pStyle w:val="a3"/>
              <w:snapToGrid w:val="0"/>
              <w:jc w:val="both"/>
            </w:pPr>
            <w:r w:rsidRPr="005F7535">
              <w:t>5</w:t>
            </w:r>
          </w:p>
        </w:tc>
        <w:tc>
          <w:tcPr>
            <w:tcW w:w="6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82A78" w:rsidRPr="005F7535" w:rsidRDefault="00582A78" w:rsidP="009C4CCE">
            <w:pPr>
              <w:pStyle w:val="a3"/>
              <w:snapToGrid w:val="0"/>
              <w:jc w:val="both"/>
            </w:pPr>
            <w:r w:rsidRPr="005F7535">
              <w:t>Гимнастика с элементами акробатики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2A78" w:rsidRPr="005F7535" w:rsidRDefault="00582A78" w:rsidP="009C4CCE">
            <w:pPr>
              <w:pStyle w:val="a3"/>
              <w:snapToGrid w:val="0"/>
              <w:jc w:val="center"/>
            </w:pPr>
            <w:r w:rsidRPr="005F7535">
              <w:t>4</w:t>
            </w:r>
          </w:p>
        </w:tc>
      </w:tr>
      <w:tr w:rsidR="00582A78" w:rsidRPr="005F7535" w:rsidTr="005F7535">
        <w:trPr>
          <w:trHeight w:val="321"/>
        </w:trPr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82A78" w:rsidRPr="005F7535" w:rsidRDefault="00582A78" w:rsidP="009C4CCE">
            <w:pPr>
              <w:pStyle w:val="a3"/>
              <w:snapToGrid w:val="0"/>
              <w:jc w:val="both"/>
            </w:pPr>
          </w:p>
        </w:tc>
        <w:tc>
          <w:tcPr>
            <w:tcW w:w="6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82A78" w:rsidRPr="005F7535" w:rsidRDefault="00582A78" w:rsidP="009C4CCE">
            <w:pPr>
              <w:pStyle w:val="a3"/>
              <w:snapToGrid w:val="0"/>
              <w:jc w:val="both"/>
            </w:pPr>
            <w:r w:rsidRPr="005F7535">
              <w:t>Всего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2A78" w:rsidRPr="005F7535" w:rsidRDefault="003F76E3" w:rsidP="009C4CCE">
            <w:pPr>
              <w:pStyle w:val="a3"/>
              <w:snapToGrid w:val="0"/>
              <w:jc w:val="center"/>
            </w:pPr>
            <w:r w:rsidRPr="005F7535">
              <w:t>35</w:t>
            </w:r>
          </w:p>
        </w:tc>
      </w:tr>
    </w:tbl>
    <w:p w:rsidR="009549EE" w:rsidRPr="005F7535" w:rsidRDefault="009549EE" w:rsidP="005F7535">
      <w:pPr>
        <w:rPr>
          <w:rFonts w:ascii="Times New Roman" w:hAnsi="Times New Roman" w:cs="Times New Roman"/>
          <w:b/>
          <w:sz w:val="24"/>
          <w:szCs w:val="24"/>
        </w:rPr>
      </w:pPr>
    </w:p>
    <w:p w:rsidR="005F7535" w:rsidRDefault="005F7535" w:rsidP="00582A78">
      <w:pPr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</w:p>
    <w:p w:rsidR="005F7535" w:rsidRDefault="005F7535" w:rsidP="00582A78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F7535" w:rsidRDefault="005F7535" w:rsidP="00582A78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F7535" w:rsidRDefault="005F7535" w:rsidP="00582A78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F7535" w:rsidRDefault="005F7535" w:rsidP="00582A78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82A78" w:rsidRPr="005F7535" w:rsidRDefault="00552B4E" w:rsidP="00582A78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F7535">
        <w:rPr>
          <w:rFonts w:ascii="Times New Roman" w:hAnsi="Times New Roman" w:cs="Times New Roman"/>
          <w:b/>
          <w:sz w:val="24"/>
          <w:szCs w:val="24"/>
        </w:rPr>
        <w:lastRenderedPageBreak/>
        <w:t>Примерное т</w:t>
      </w:r>
      <w:r w:rsidR="00582A78" w:rsidRPr="005F7535">
        <w:rPr>
          <w:rFonts w:ascii="Times New Roman" w:hAnsi="Times New Roman" w:cs="Times New Roman"/>
          <w:b/>
          <w:sz w:val="24"/>
          <w:szCs w:val="24"/>
        </w:rPr>
        <w:t>ематическое планирование</w:t>
      </w:r>
    </w:p>
    <w:p w:rsidR="00582A78" w:rsidRPr="005F7535" w:rsidRDefault="00582A78" w:rsidP="00582A78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10632" w:type="dxa"/>
        <w:tblInd w:w="-34" w:type="dxa"/>
        <w:tblLayout w:type="fixed"/>
        <w:tblLook w:val="01E0"/>
      </w:tblPr>
      <w:tblGrid>
        <w:gridCol w:w="1135"/>
        <w:gridCol w:w="2013"/>
        <w:gridCol w:w="5358"/>
        <w:gridCol w:w="2126"/>
      </w:tblGrid>
      <w:tr w:rsidR="00582A78" w:rsidRPr="005F7535" w:rsidTr="005F7535">
        <w:trPr>
          <w:trHeight w:val="1390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2A78" w:rsidRPr="005F7535" w:rsidRDefault="00582A78" w:rsidP="009C4C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535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  <w:p w:rsidR="00582A78" w:rsidRPr="005F7535" w:rsidRDefault="00582A78" w:rsidP="009C4C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F7535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Start"/>
            <w:r w:rsidRPr="005F7535">
              <w:rPr>
                <w:rFonts w:ascii="Times New Roman" w:hAnsi="Times New Roman" w:cs="Times New Roman"/>
                <w:sz w:val="24"/>
                <w:szCs w:val="24"/>
              </w:rPr>
              <w:t>.п</w:t>
            </w:r>
            <w:proofErr w:type="spellEnd"/>
            <w:proofErr w:type="gramEnd"/>
          </w:p>
        </w:tc>
        <w:tc>
          <w:tcPr>
            <w:tcW w:w="2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2A78" w:rsidRPr="005F7535" w:rsidRDefault="00582A78" w:rsidP="009C4C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535">
              <w:rPr>
                <w:rFonts w:ascii="Times New Roman" w:hAnsi="Times New Roman" w:cs="Times New Roman"/>
                <w:sz w:val="24"/>
                <w:szCs w:val="24"/>
              </w:rPr>
              <w:t>Наименование раздела программы</w:t>
            </w:r>
          </w:p>
        </w:tc>
        <w:tc>
          <w:tcPr>
            <w:tcW w:w="5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2A78" w:rsidRPr="005F7535" w:rsidRDefault="00582A78" w:rsidP="009C4C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7535">
              <w:rPr>
                <w:rFonts w:ascii="Times New Roman" w:hAnsi="Times New Roman" w:cs="Times New Roman"/>
                <w:sz w:val="24"/>
                <w:szCs w:val="24"/>
              </w:rPr>
              <w:t>Содержание программного материала</w:t>
            </w:r>
          </w:p>
          <w:p w:rsidR="00582A78" w:rsidRPr="005F7535" w:rsidRDefault="00582A78" w:rsidP="009C4CC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82A78" w:rsidRPr="005F7535" w:rsidRDefault="00582A78" w:rsidP="009C4CCE">
            <w:pPr>
              <w:ind w:firstLine="70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2A78" w:rsidRPr="005F7535" w:rsidRDefault="00582A78" w:rsidP="009C4C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535">
              <w:rPr>
                <w:rFonts w:ascii="Times New Roman" w:hAnsi="Times New Roman" w:cs="Times New Roman"/>
                <w:sz w:val="24"/>
                <w:szCs w:val="24"/>
              </w:rPr>
              <w:t>Количество</w:t>
            </w:r>
          </w:p>
          <w:p w:rsidR="00582A78" w:rsidRPr="005F7535" w:rsidRDefault="00582A78" w:rsidP="009C4C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535">
              <w:rPr>
                <w:rFonts w:ascii="Times New Roman" w:hAnsi="Times New Roman" w:cs="Times New Roman"/>
                <w:sz w:val="24"/>
                <w:szCs w:val="24"/>
              </w:rPr>
              <w:t>часов всего</w:t>
            </w:r>
          </w:p>
        </w:tc>
      </w:tr>
      <w:tr w:rsidR="00582A78" w:rsidRPr="005F7535" w:rsidTr="005F7535"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2A78" w:rsidRPr="005F7535" w:rsidRDefault="00582A78" w:rsidP="009C4C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53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387AD5" w:rsidRPr="005F753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2A78" w:rsidRPr="005F7535" w:rsidRDefault="00582A78" w:rsidP="009C4CC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7535">
              <w:rPr>
                <w:rFonts w:ascii="Times New Roman" w:hAnsi="Times New Roman" w:cs="Times New Roman"/>
                <w:b/>
                <w:sz w:val="24"/>
                <w:szCs w:val="24"/>
              </w:rPr>
              <w:t>Легкая</w:t>
            </w:r>
          </w:p>
          <w:p w:rsidR="00582A78" w:rsidRPr="005F7535" w:rsidRDefault="00582A78" w:rsidP="009C4CC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7535">
              <w:rPr>
                <w:rFonts w:ascii="Times New Roman" w:hAnsi="Times New Roman" w:cs="Times New Roman"/>
                <w:b/>
                <w:sz w:val="24"/>
                <w:szCs w:val="24"/>
              </w:rPr>
              <w:t>атлетика</w:t>
            </w:r>
          </w:p>
          <w:p w:rsidR="00582A78" w:rsidRPr="005F7535" w:rsidRDefault="00582A78" w:rsidP="009C4CC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2A78" w:rsidRPr="005F7535" w:rsidRDefault="00582A78" w:rsidP="009C4C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535">
              <w:rPr>
                <w:rStyle w:val="c4"/>
                <w:rFonts w:ascii="Times New Roman" w:hAnsi="Times New Roman" w:cs="Times New Roman"/>
                <w:sz w:val="24"/>
                <w:szCs w:val="24"/>
              </w:rPr>
              <w:t xml:space="preserve">Физическая культура и основы здорового образа жизни. Командные виды спорта. Правила соревнований. </w:t>
            </w:r>
            <w:r w:rsidRPr="005F7535">
              <w:rPr>
                <w:rFonts w:ascii="Times New Roman" w:hAnsi="Times New Roman" w:cs="Times New Roman"/>
                <w:sz w:val="24"/>
                <w:szCs w:val="24"/>
              </w:rPr>
              <w:t>Ускорения. Бег 300-500м. Эстафета 4*50м</w:t>
            </w:r>
            <w:proofErr w:type="gramStart"/>
            <w:r w:rsidRPr="005F7535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5F7535">
              <w:rPr>
                <w:rFonts w:ascii="Times New Roman" w:hAnsi="Times New Roman" w:cs="Times New Roman"/>
                <w:sz w:val="24"/>
                <w:szCs w:val="24"/>
              </w:rPr>
              <w:t>азвитие скоростных качеств.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2A78" w:rsidRPr="005F7535" w:rsidRDefault="00582A78" w:rsidP="009C4C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753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582A78" w:rsidRPr="005F7535" w:rsidTr="005F7535"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2A78" w:rsidRPr="005F7535" w:rsidRDefault="00387AD5" w:rsidP="009C4C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535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2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2A78" w:rsidRPr="005F7535" w:rsidRDefault="00582A78" w:rsidP="009C4CC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7535">
              <w:rPr>
                <w:rFonts w:ascii="Times New Roman" w:hAnsi="Times New Roman" w:cs="Times New Roman"/>
                <w:b/>
                <w:sz w:val="24"/>
                <w:szCs w:val="24"/>
              </w:rPr>
              <w:t>Легкая</w:t>
            </w:r>
          </w:p>
          <w:p w:rsidR="00582A78" w:rsidRPr="005F7535" w:rsidRDefault="00582A78" w:rsidP="009C4CC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7535">
              <w:rPr>
                <w:rFonts w:ascii="Times New Roman" w:hAnsi="Times New Roman" w:cs="Times New Roman"/>
                <w:b/>
                <w:sz w:val="24"/>
                <w:szCs w:val="24"/>
              </w:rPr>
              <w:t>атлетика</w:t>
            </w:r>
          </w:p>
          <w:p w:rsidR="00582A78" w:rsidRPr="005F7535" w:rsidRDefault="00582A78" w:rsidP="009C4CC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2A78" w:rsidRPr="005F7535" w:rsidRDefault="00582A78" w:rsidP="009C4C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535">
              <w:rPr>
                <w:rFonts w:ascii="Times New Roman" w:hAnsi="Times New Roman" w:cs="Times New Roman"/>
                <w:sz w:val="24"/>
                <w:szCs w:val="24"/>
              </w:rPr>
              <w:t>Строевые упражнения. Ускорения. Бег 500-800м. Эстафета 4*100м. Прыжок в длину с места. Развитие скоростных качеств.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2A78" w:rsidRPr="005F7535" w:rsidRDefault="00582A78" w:rsidP="009C4C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753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582A78" w:rsidRPr="005F7535" w:rsidTr="005F7535"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2A78" w:rsidRPr="005F7535" w:rsidRDefault="00387AD5" w:rsidP="009C4C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535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2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2A78" w:rsidRPr="005F7535" w:rsidRDefault="00582A78" w:rsidP="009C4CC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7535">
              <w:rPr>
                <w:rFonts w:ascii="Times New Roman" w:hAnsi="Times New Roman" w:cs="Times New Roman"/>
                <w:b/>
                <w:sz w:val="24"/>
                <w:szCs w:val="24"/>
              </w:rPr>
              <w:t>Легкая</w:t>
            </w:r>
          </w:p>
          <w:p w:rsidR="00582A78" w:rsidRPr="005F7535" w:rsidRDefault="00582A78" w:rsidP="009C4CC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7535">
              <w:rPr>
                <w:rFonts w:ascii="Times New Roman" w:hAnsi="Times New Roman" w:cs="Times New Roman"/>
                <w:b/>
                <w:sz w:val="24"/>
                <w:szCs w:val="24"/>
              </w:rPr>
              <w:t>атлетика</w:t>
            </w:r>
          </w:p>
          <w:p w:rsidR="00582A78" w:rsidRPr="005F7535" w:rsidRDefault="00582A78" w:rsidP="009C4CC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2A78" w:rsidRPr="005F7535" w:rsidRDefault="009336CB" w:rsidP="009C4C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5F7535">
              <w:rPr>
                <w:rFonts w:ascii="Times New Roman" w:hAnsi="Times New Roman" w:cs="Times New Roman"/>
                <w:sz w:val="24"/>
                <w:szCs w:val="24"/>
              </w:rPr>
              <w:t>Беговые</w:t>
            </w:r>
            <w:proofErr w:type="gramEnd"/>
            <w:r w:rsidRPr="005F7535">
              <w:rPr>
                <w:rFonts w:ascii="Times New Roman" w:hAnsi="Times New Roman" w:cs="Times New Roman"/>
                <w:sz w:val="24"/>
                <w:szCs w:val="24"/>
              </w:rPr>
              <w:t xml:space="preserve"> упр</w:t>
            </w:r>
            <w:r w:rsidR="00582A78" w:rsidRPr="005F7535">
              <w:rPr>
                <w:rFonts w:ascii="Times New Roman" w:hAnsi="Times New Roman" w:cs="Times New Roman"/>
                <w:sz w:val="24"/>
                <w:szCs w:val="24"/>
              </w:rPr>
              <w:t>. Бег 6 мин</w:t>
            </w:r>
          </w:p>
          <w:p w:rsidR="00582A78" w:rsidRPr="005F7535" w:rsidRDefault="00582A78" w:rsidP="009C4C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535">
              <w:rPr>
                <w:rFonts w:ascii="Times New Roman" w:hAnsi="Times New Roman" w:cs="Times New Roman"/>
                <w:sz w:val="24"/>
                <w:szCs w:val="24"/>
              </w:rPr>
              <w:t>Составление плана и подбор подводящих упражнений:</w:t>
            </w:r>
          </w:p>
          <w:p w:rsidR="00582A78" w:rsidRPr="005F7535" w:rsidRDefault="00582A78" w:rsidP="009C4C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535">
              <w:rPr>
                <w:rFonts w:ascii="Times New Roman" w:hAnsi="Times New Roman" w:cs="Times New Roman"/>
                <w:sz w:val="24"/>
                <w:szCs w:val="24"/>
              </w:rPr>
              <w:t>Подтягивание.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2A78" w:rsidRPr="005F7535" w:rsidRDefault="00582A78" w:rsidP="009C4C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753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582A78" w:rsidRPr="005F7535" w:rsidTr="005F7535"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2A78" w:rsidRPr="005F7535" w:rsidRDefault="00387AD5" w:rsidP="009C4C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535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2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2A78" w:rsidRPr="005F7535" w:rsidRDefault="00582A78" w:rsidP="009C4CC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7535">
              <w:rPr>
                <w:rFonts w:ascii="Times New Roman" w:hAnsi="Times New Roman" w:cs="Times New Roman"/>
                <w:b/>
                <w:sz w:val="24"/>
                <w:szCs w:val="24"/>
              </w:rPr>
              <w:t>Волейбол</w:t>
            </w:r>
          </w:p>
          <w:p w:rsidR="00582A78" w:rsidRPr="005F7535" w:rsidRDefault="00582A78" w:rsidP="009C4CC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82A78" w:rsidRPr="005F7535" w:rsidRDefault="00582A78" w:rsidP="009C4CC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2A78" w:rsidRPr="005F7535" w:rsidRDefault="00582A78" w:rsidP="009C4C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535">
              <w:rPr>
                <w:rFonts w:ascii="Times New Roman" w:hAnsi="Times New Roman" w:cs="Times New Roman"/>
                <w:sz w:val="24"/>
                <w:szCs w:val="24"/>
              </w:rPr>
              <w:t>Составление плана и подбор подводящих упражнений.</w:t>
            </w:r>
          </w:p>
          <w:p w:rsidR="00582A78" w:rsidRPr="005F7535" w:rsidRDefault="00582A78" w:rsidP="009C4C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535">
              <w:rPr>
                <w:rFonts w:ascii="Times New Roman" w:hAnsi="Times New Roman" w:cs="Times New Roman"/>
                <w:sz w:val="24"/>
                <w:szCs w:val="24"/>
              </w:rPr>
              <w:t>Стойка игрока. Передача мяча сверху.</w:t>
            </w:r>
          </w:p>
          <w:p w:rsidR="00582A78" w:rsidRPr="005F7535" w:rsidRDefault="00582A78" w:rsidP="009C4C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535">
              <w:rPr>
                <w:rFonts w:ascii="Times New Roman" w:hAnsi="Times New Roman" w:cs="Times New Roman"/>
                <w:sz w:val="24"/>
                <w:szCs w:val="24"/>
              </w:rPr>
              <w:t>Подвижные игры.</w:t>
            </w:r>
          </w:p>
          <w:p w:rsidR="00582A78" w:rsidRPr="005F7535" w:rsidRDefault="00582A78" w:rsidP="009C4C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535">
              <w:rPr>
                <w:rFonts w:ascii="Times New Roman" w:hAnsi="Times New Roman" w:cs="Times New Roman"/>
                <w:sz w:val="24"/>
                <w:szCs w:val="24"/>
              </w:rPr>
              <w:t>Челночный бег4*9м</w:t>
            </w:r>
            <w:proofErr w:type="gramStart"/>
            <w:r w:rsidRPr="005F7535">
              <w:rPr>
                <w:rFonts w:ascii="Times New Roman" w:hAnsi="Times New Roman" w:cs="Times New Roman"/>
                <w:sz w:val="24"/>
                <w:szCs w:val="24"/>
              </w:rPr>
              <w:t>.(</w:t>
            </w:r>
            <w:proofErr w:type="gramEnd"/>
            <w:r w:rsidRPr="005F7535">
              <w:rPr>
                <w:rFonts w:ascii="Times New Roman" w:hAnsi="Times New Roman" w:cs="Times New Roman"/>
                <w:sz w:val="24"/>
                <w:szCs w:val="24"/>
              </w:rPr>
              <w:t>у)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2A78" w:rsidRPr="005F7535" w:rsidRDefault="00582A78" w:rsidP="009C4C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753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582A78" w:rsidRPr="005F7535" w:rsidTr="005F7535"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2A78" w:rsidRPr="005F7535" w:rsidRDefault="00387AD5" w:rsidP="009C4C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535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2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2A78" w:rsidRPr="005F7535" w:rsidRDefault="00582A78" w:rsidP="009C4CC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7535">
              <w:rPr>
                <w:rFonts w:ascii="Times New Roman" w:hAnsi="Times New Roman" w:cs="Times New Roman"/>
                <w:b/>
                <w:sz w:val="24"/>
                <w:szCs w:val="24"/>
              </w:rPr>
              <w:t>Волейбол</w:t>
            </w:r>
          </w:p>
          <w:p w:rsidR="00582A78" w:rsidRPr="005F7535" w:rsidRDefault="00582A78" w:rsidP="009C4CC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2A78" w:rsidRPr="005F7535" w:rsidRDefault="00582A78" w:rsidP="009C4C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535">
              <w:rPr>
                <w:rFonts w:ascii="Times New Roman" w:hAnsi="Times New Roman" w:cs="Times New Roman"/>
                <w:sz w:val="24"/>
                <w:szCs w:val="24"/>
              </w:rPr>
              <w:t>Стойка игрока.</w:t>
            </w:r>
          </w:p>
          <w:p w:rsidR="00582A78" w:rsidRPr="005F7535" w:rsidRDefault="00582A78" w:rsidP="009C4C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535">
              <w:rPr>
                <w:rFonts w:ascii="Times New Roman" w:hAnsi="Times New Roman" w:cs="Times New Roman"/>
                <w:sz w:val="24"/>
                <w:szCs w:val="24"/>
              </w:rPr>
              <w:t>Передача мяча сверху. Перемещение в стойке. Прием мяча снизу.</w:t>
            </w:r>
          </w:p>
          <w:p w:rsidR="00582A78" w:rsidRPr="005F7535" w:rsidRDefault="00582A78" w:rsidP="009C4C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535">
              <w:rPr>
                <w:rFonts w:ascii="Times New Roman" w:hAnsi="Times New Roman" w:cs="Times New Roman"/>
                <w:sz w:val="24"/>
                <w:szCs w:val="24"/>
              </w:rPr>
              <w:t>Подвижныеигры с элементами волейбола.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2A78" w:rsidRPr="005F7535" w:rsidRDefault="00582A78" w:rsidP="009C4C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753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582A78" w:rsidRPr="005F7535" w:rsidTr="005F7535"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2A78" w:rsidRPr="005F7535" w:rsidRDefault="00387AD5" w:rsidP="009C4C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535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2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2A78" w:rsidRPr="005F7535" w:rsidRDefault="00582A78" w:rsidP="009C4CC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7535">
              <w:rPr>
                <w:rFonts w:ascii="Times New Roman" w:hAnsi="Times New Roman" w:cs="Times New Roman"/>
                <w:b/>
                <w:sz w:val="24"/>
                <w:szCs w:val="24"/>
              </w:rPr>
              <w:t>Волейбол</w:t>
            </w:r>
          </w:p>
          <w:p w:rsidR="00582A78" w:rsidRPr="005F7535" w:rsidRDefault="00582A78" w:rsidP="009C4CC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2A78" w:rsidRPr="005F7535" w:rsidRDefault="00582A78" w:rsidP="009C4C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535">
              <w:rPr>
                <w:rFonts w:ascii="Times New Roman" w:hAnsi="Times New Roman" w:cs="Times New Roman"/>
                <w:sz w:val="24"/>
                <w:szCs w:val="24"/>
              </w:rPr>
              <w:t>Передача мяча сверху</w:t>
            </w:r>
            <w:proofErr w:type="gramStart"/>
            <w:r w:rsidRPr="005F7535">
              <w:rPr>
                <w:rFonts w:ascii="Times New Roman" w:hAnsi="Times New Roman" w:cs="Times New Roman"/>
                <w:sz w:val="24"/>
                <w:szCs w:val="24"/>
              </w:rPr>
              <w:t>.П</w:t>
            </w:r>
            <w:proofErr w:type="gramEnd"/>
            <w:r w:rsidRPr="005F7535">
              <w:rPr>
                <w:rFonts w:ascii="Times New Roman" w:hAnsi="Times New Roman" w:cs="Times New Roman"/>
                <w:sz w:val="24"/>
                <w:szCs w:val="24"/>
              </w:rPr>
              <w:t>еремещение в стойке. Прием мяча снизу.</w:t>
            </w:r>
          </w:p>
          <w:p w:rsidR="00582A78" w:rsidRPr="005F7535" w:rsidRDefault="00582A78" w:rsidP="009C4C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535">
              <w:rPr>
                <w:rFonts w:ascii="Times New Roman" w:hAnsi="Times New Roman" w:cs="Times New Roman"/>
                <w:sz w:val="24"/>
                <w:szCs w:val="24"/>
              </w:rPr>
              <w:t>Подвижныеигры с элементами волейбола.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2A78" w:rsidRPr="005F7535" w:rsidRDefault="00582A78" w:rsidP="009C4C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753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582A78" w:rsidRPr="005F7535" w:rsidTr="005F7535"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2A78" w:rsidRPr="005F7535" w:rsidRDefault="00387AD5" w:rsidP="009C4C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535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2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2A78" w:rsidRPr="005F7535" w:rsidRDefault="00582A78" w:rsidP="009C4CC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7535">
              <w:rPr>
                <w:rFonts w:ascii="Times New Roman" w:hAnsi="Times New Roman" w:cs="Times New Roman"/>
                <w:b/>
                <w:sz w:val="24"/>
                <w:szCs w:val="24"/>
              </w:rPr>
              <w:t>Волейбол</w:t>
            </w:r>
          </w:p>
          <w:p w:rsidR="00582A78" w:rsidRPr="005F7535" w:rsidRDefault="00582A78" w:rsidP="009C4CC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2A78" w:rsidRPr="005F7535" w:rsidRDefault="00582A78" w:rsidP="009C4C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535">
              <w:rPr>
                <w:rFonts w:ascii="Times New Roman" w:hAnsi="Times New Roman" w:cs="Times New Roman"/>
                <w:sz w:val="24"/>
                <w:szCs w:val="24"/>
              </w:rPr>
              <w:t>Передача мяча сверху</w:t>
            </w:r>
            <w:proofErr w:type="gramStart"/>
            <w:r w:rsidRPr="005F7535">
              <w:rPr>
                <w:rFonts w:ascii="Times New Roman" w:hAnsi="Times New Roman" w:cs="Times New Roman"/>
                <w:sz w:val="24"/>
                <w:szCs w:val="24"/>
              </w:rPr>
              <w:t>.П</w:t>
            </w:r>
            <w:proofErr w:type="gramEnd"/>
            <w:r w:rsidRPr="005F7535">
              <w:rPr>
                <w:rFonts w:ascii="Times New Roman" w:hAnsi="Times New Roman" w:cs="Times New Roman"/>
                <w:sz w:val="24"/>
                <w:szCs w:val="24"/>
              </w:rPr>
              <w:t>еремещение в стойке.Прием мяча снизу.</w:t>
            </w:r>
          </w:p>
          <w:p w:rsidR="00582A78" w:rsidRPr="005F7535" w:rsidRDefault="00582A78" w:rsidP="009C4C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535">
              <w:rPr>
                <w:rFonts w:ascii="Times New Roman" w:hAnsi="Times New Roman" w:cs="Times New Roman"/>
                <w:sz w:val="24"/>
                <w:szCs w:val="24"/>
              </w:rPr>
              <w:t>Подвижныеигры с элементами волейбола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2A78" w:rsidRPr="005F7535" w:rsidRDefault="00582A78" w:rsidP="009C4C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753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582A78" w:rsidRPr="005F7535" w:rsidTr="005F7535"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2A78" w:rsidRPr="005F7535" w:rsidRDefault="00387AD5" w:rsidP="009C4C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535">
              <w:rPr>
                <w:rFonts w:ascii="Times New Roman" w:hAnsi="Times New Roman" w:cs="Times New Roman"/>
                <w:sz w:val="24"/>
                <w:szCs w:val="24"/>
              </w:rPr>
              <w:t>8-9.</w:t>
            </w:r>
          </w:p>
        </w:tc>
        <w:tc>
          <w:tcPr>
            <w:tcW w:w="2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2A78" w:rsidRPr="005F7535" w:rsidRDefault="00582A78" w:rsidP="009C4CC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7535">
              <w:rPr>
                <w:rFonts w:ascii="Times New Roman" w:hAnsi="Times New Roman" w:cs="Times New Roman"/>
                <w:b/>
                <w:sz w:val="24"/>
                <w:szCs w:val="24"/>
              </w:rPr>
              <w:t>Волейбол</w:t>
            </w:r>
          </w:p>
          <w:p w:rsidR="00582A78" w:rsidRPr="005F7535" w:rsidRDefault="00582A78" w:rsidP="009C4CC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2A78" w:rsidRPr="005F7535" w:rsidRDefault="00582A78" w:rsidP="009C4C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535">
              <w:rPr>
                <w:rFonts w:ascii="Times New Roman" w:hAnsi="Times New Roman" w:cs="Times New Roman"/>
                <w:sz w:val="24"/>
                <w:szCs w:val="24"/>
              </w:rPr>
              <w:t>Передача мяча</w:t>
            </w:r>
            <w:proofErr w:type="gramStart"/>
            <w:r w:rsidRPr="005F7535">
              <w:rPr>
                <w:rFonts w:ascii="Times New Roman" w:hAnsi="Times New Roman" w:cs="Times New Roman"/>
                <w:sz w:val="24"/>
                <w:szCs w:val="24"/>
              </w:rPr>
              <w:t>,п</w:t>
            </w:r>
            <w:proofErr w:type="gramEnd"/>
            <w:r w:rsidRPr="005F7535">
              <w:rPr>
                <w:rFonts w:ascii="Times New Roman" w:hAnsi="Times New Roman" w:cs="Times New Roman"/>
                <w:sz w:val="24"/>
                <w:szCs w:val="24"/>
              </w:rPr>
              <w:t>рием мяча снизу. Нижняя прямая подача.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2A78" w:rsidRPr="005F7535" w:rsidRDefault="00582A78" w:rsidP="009C4C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753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582A78" w:rsidRPr="005F7535" w:rsidTr="005F7535"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2A78" w:rsidRPr="005F7535" w:rsidRDefault="00387AD5" w:rsidP="009C4C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535">
              <w:rPr>
                <w:rFonts w:ascii="Times New Roman" w:hAnsi="Times New Roman" w:cs="Times New Roman"/>
                <w:sz w:val="24"/>
                <w:szCs w:val="24"/>
              </w:rPr>
              <w:t>10-11.</w:t>
            </w:r>
          </w:p>
        </w:tc>
        <w:tc>
          <w:tcPr>
            <w:tcW w:w="2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2A78" w:rsidRPr="005F7535" w:rsidRDefault="00582A78" w:rsidP="009C4CC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7535">
              <w:rPr>
                <w:rFonts w:ascii="Times New Roman" w:hAnsi="Times New Roman" w:cs="Times New Roman"/>
                <w:b/>
                <w:sz w:val="24"/>
                <w:szCs w:val="24"/>
              </w:rPr>
              <w:t>Волейбол</w:t>
            </w:r>
          </w:p>
          <w:p w:rsidR="00582A78" w:rsidRPr="005F7535" w:rsidRDefault="00582A78" w:rsidP="009C4CC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2A78" w:rsidRPr="005F7535" w:rsidRDefault="00582A78" w:rsidP="009C4C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535">
              <w:rPr>
                <w:rFonts w:ascii="Times New Roman" w:hAnsi="Times New Roman" w:cs="Times New Roman"/>
                <w:sz w:val="24"/>
                <w:szCs w:val="24"/>
              </w:rPr>
              <w:t xml:space="preserve">Спец. </w:t>
            </w:r>
            <w:proofErr w:type="gramStart"/>
            <w:r w:rsidRPr="005F7535">
              <w:rPr>
                <w:rFonts w:ascii="Times New Roman" w:hAnsi="Times New Roman" w:cs="Times New Roman"/>
                <w:sz w:val="24"/>
                <w:szCs w:val="24"/>
              </w:rPr>
              <w:t>беговые</w:t>
            </w:r>
            <w:proofErr w:type="gramEnd"/>
            <w:r w:rsidRPr="005F7535">
              <w:rPr>
                <w:rFonts w:ascii="Times New Roman" w:hAnsi="Times New Roman" w:cs="Times New Roman"/>
                <w:sz w:val="24"/>
                <w:szCs w:val="24"/>
              </w:rPr>
              <w:t>, на месте. Стойка игрока.</w:t>
            </w:r>
          </w:p>
          <w:p w:rsidR="00582A78" w:rsidRPr="005F7535" w:rsidRDefault="00582A78" w:rsidP="009C4C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535">
              <w:rPr>
                <w:rFonts w:ascii="Times New Roman" w:hAnsi="Times New Roman" w:cs="Times New Roman"/>
                <w:sz w:val="24"/>
                <w:szCs w:val="24"/>
              </w:rPr>
              <w:t xml:space="preserve">Передача мяча сверху. Нижняя прямая, боковая </w:t>
            </w:r>
            <w:r w:rsidRPr="005F753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подача.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2A78" w:rsidRPr="005F7535" w:rsidRDefault="00582A78" w:rsidP="009C4C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753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</w:t>
            </w:r>
          </w:p>
        </w:tc>
      </w:tr>
      <w:tr w:rsidR="00582A78" w:rsidRPr="005F7535" w:rsidTr="005F7535"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2A78" w:rsidRPr="005F7535" w:rsidRDefault="00387AD5" w:rsidP="009C4C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53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12-13.</w:t>
            </w:r>
          </w:p>
        </w:tc>
        <w:tc>
          <w:tcPr>
            <w:tcW w:w="2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2A78" w:rsidRPr="005F7535" w:rsidRDefault="00582A78" w:rsidP="009C4CC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7535">
              <w:rPr>
                <w:rFonts w:ascii="Times New Roman" w:hAnsi="Times New Roman" w:cs="Times New Roman"/>
                <w:b/>
                <w:sz w:val="24"/>
                <w:szCs w:val="24"/>
              </w:rPr>
              <w:t>Волейбол</w:t>
            </w:r>
          </w:p>
          <w:p w:rsidR="00582A78" w:rsidRPr="005F7535" w:rsidRDefault="00582A78" w:rsidP="009C4CC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2A78" w:rsidRPr="005F7535" w:rsidRDefault="00582A78" w:rsidP="009C4C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535">
              <w:rPr>
                <w:rFonts w:ascii="Times New Roman" w:hAnsi="Times New Roman" w:cs="Times New Roman"/>
                <w:sz w:val="24"/>
                <w:szCs w:val="24"/>
              </w:rPr>
              <w:t>Передача мяча сверху. Нижняя прямая, боковая подача.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2A78" w:rsidRPr="005F7535" w:rsidRDefault="00582A78" w:rsidP="009C4C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753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582A78" w:rsidRPr="005F7535" w:rsidTr="005F7535"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2A78" w:rsidRPr="005F7535" w:rsidRDefault="00387AD5" w:rsidP="009C4C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535">
              <w:rPr>
                <w:rFonts w:ascii="Times New Roman" w:hAnsi="Times New Roman" w:cs="Times New Roman"/>
                <w:sz w:val="24"/>
                <w:szCs w:val="24"/>
              </w:rPr>
              <w:t>14-15.</w:t>
            </w:r>
          </w:p>
        </w:tc>
        <w:tc>
          <w:tcPr>
            <w:tcW w:w="2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2A78" w:rsidRPr="005F7535" w:rsidRDefault="00582A78" w:rsidP="009C4CC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7535">
              <w:rPr>
                <w:rFonts w:ascii="Times New Roman" w:hAnsi="Times New Roman" w:cs="Times New Roman"/>
                <w:b/>
                <w:sz w:val="24"/>
                <w:szCs w:val="24"/>
              </w:rPr>
              <w:t>Волейбол</w:t>
            </w:r>
          </w:p>
          <w:p w:rsidR="00582A78" w:rsidRPr="005F7535" w:rsidRDefault="00582A78" w:rsidP="009C4CC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2A78" w:rsidRPr="005F7535" w:rsidRDefault="00582A78" w:rsidP="009C4C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535">
              <w:rPr>
                <w:rFonts w:ascii="Times New Roman" w:hAnsi="Times New Roman" w:cs="Times New Roman"/>
                <w:sz w:val="24"/>
                <w:szCs w:val="24"/>
              </w:rPr>
              <w:t>Передача мяча сверху. Нижняя прямая, боковая подача.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2A78" w:rsidRPr="005F7535" w:rsidRDefault="00582A78" w:rsidP="009C4C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753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582A78" w:rsidRPr="005F7535" w:rsidTr="005F7535"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2A78" w:rsidRPr="005F7535" w:rsidRDefault="00582A78" w:rsidP="009C4C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53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387AD5" w:rsidRPr="005F7535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2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2A78" w:rsidRPr="005F7535" w:rsidRDefault="00582A78" w:rsidP="009C4CC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7535">
              <w:rPr>
                <w:rFonts w:ascii="Times New Roman" w:hAnsi="Times New Roman" w:cs="Times New Roman"/>
                <w:b/>
                <w:sz w:val="24"/>
                <w:szCs w:val="24"/>
              </w:rPr>
              <w:t>Баскетбол</w:t>
            </w:r>
          </w:p>
          <w:p w:rsidR="00582A78" w:rsidRPr="005F7535" w:rsidRDefault="00582A78" w:rsidP="009C4CC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2A78" w:rsidRPr="005F7535" w:rsidRDefault="00582A78" w:rsidP="009C4C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535">
              <w:rPr>
                <w:rFonts w:ascii="Times New Roman" w:hAnsi="Times New Roman" w:cs="Times New Roman"/>
                <w:sz w:val="24"/>
                <w:szCs w:val="24"/>
              </w:rPr>
              <w:t>Техника передвижения и остановки прыжком. Эстафеты с баскетбольными мячами.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2A78" w:rsidRPr="005F7535" w:rsidRDefault="00582A78" w:rsidP="009C4C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753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582A78" w:rsidRPr="005F7535" w:rsidTr="005F7535"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2A78" w:rsidRPr="005F7535" w:rsidRDefault="00582A78" w:rsidP="009C4C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53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387AD5" w:rsidRPr="005F7535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2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2A78" w:rsidRPr="005F7535" w:rsidRDefault="00582A78" w:rsidP="009C4C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535">
              <w:rPr>
                <w:rFonts w:ascii="Times New Roman" w:hAnsi="Times New Roman" w:cs="Times New Roman"/>
                <w:b/>
                <w:sz w:val="24"/>
                <w:szCs w:val="24"/>
              </w:rPr>
              <w:t>Баскетбол</w:t>
            </w:r>
          </w:p>
        </w:tc>
        <w:tc>
          <w:tcPr>
            <w:tcW w:w="5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2A78" w:rsidRPr="005F7535" w:rsidRDefault="00582A78" w:rsidP="009C4C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535">
              <w:rPr>
                <w:rFonts w:ascii="Times New Roman" w:hAnsi="Times New Roman" w:cs="Times New Roman"/>
                <w:sz w:val="24"/>
                <w:szCs w:val="24"/>
              </w:rPr>
              <w:t>Ведение мяча змейкой, передачи</w:t>
            </w:r>
            <w:proofErr w:type="gramStart"/>
            <w:r w:rsidRPr="005F7535">
              <w:rPr>
                <w:rFonts w:ascii="Times New Roman" w:hAnsi="Times New Roman" w:cs="Times New Roman"/>
                <w:sz w:val="24"/>
                <w:szCs w:val="24"/>
              </w:rPr>
              <w:t>.Т</w:t>
            </w:r>
            <w:proofErr w:type="gramEnd"/>
            <w:r w:rsidRPr="005F7535">
              <w:rPr>
                <w:rFonts w:ascii="Times New Roman" w:hAnsi="Times New Roman" w:cs="Times New Roman"/>
                <w:sz w:val="24"/>
                <w:szCs w:val="24"/>
              </w:rPr>
              <w:t>ехника остановки двумя шагами бросок в кольцо.</w:t>
            </w:r>
          </w:p>
          <w:p w:rsidR="00582A78" w:rsidRPr="005F7535" w:rsidRDefault="00582A78" w:rsidP="009C4C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535">
              <w:rPr>
                <w:rFonts w:ascii="Times New Roman" w:hAnsi="Times New Roman" w:cs="Times New Roman"/>
                <w:sz w:val="24"/>
                <w:szCs w:val="24"/>
              </w:rPr>
              <w:t>Развитие координационных качеств</w:t>
            </w:r>
            <w:proofErr w:type="gramStart"/>
            <w:r w:rsidRPr="005F7535">
              <w:rPr>
                <w:rFonts w:ascii="Times New Roman" w:hAnsi="Times New Roman" w:cs="Times New Roman"/>
                <w:sz w:val="24"/>
                <w:szCs w:val="24"/>
              </w:rPr>
              <w:t>.И</w:t>
            </w:r>
            <w:proofErr w:type="gramEnd"/>
            <w:r w:rsidRPr="005F7535">
              <w:rPr>
                <w:rFonts w:ascii="Times New Roman" w:hAnsi="Times New Roman" w:cs="Times New Roman"/>
                <w:sz w:val="24"/>
                <w:szCs w:val="24"/>
              </w:rPr>
              <w:t>гра в мини-баскетбол.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2A78" w:rsidRPr="005F7535" w:rsidRDefault="00582A78" w:rsidP="009C4C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753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582A78" w:rsidRPr="005F7535" w:rsidTr="005F7535"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2A78" w:rsidRPr="005F7535" w:rsidRDefault="00582A78" w:rsidP="009C4C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53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387AD5" w:rsidRPr="005F7535"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2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2A78" w:rsidRPr="005F7535" w:rsidRDefault="00582A78" w:rsidP="009C4C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535">
              <w:rPr>
                <w:rFonts w:ascii="Times New Roman" w:hAnsi="Times New Roman" w:cs="Times New Roman"/>
                <w:b/>
                <w:sz w:val="24"/>
                <w:szCs w:val="24"/>
              </w:rPr>
              <w:t>Баскетбол</w:t>
            </w:r>
          </w:p>
        </w:tc>
        <w:tc>
          <w:tcPr>
            <w:tcW w:w="5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2A78" w:rsidRPr="005F7535" w:rsidRDefault="00582A78" w:rsidP="009C4C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535">
              <w:rPr>
                <w:rFonts w:ascii="Times New Roman" w:hAnsi="Times New Roman" w:cs="Times New Roman"/>
                <w:sz w:val="24"/>
                <w:szCs w:val="24"/>
              </w:rPr>
              <w:t>Эстафеты баскетболистов с ведением мяча змейкой, передачей двумя руками от груди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2A78" w:rsidRPr="005F7535" w:rsidRDefault="00582A78" w:rsidP="009C4C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753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582A78" w:rsidRPr="005F7535" w:rsidTr="005F7535"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2A78" w:rsidRPr="005F7535" w:rsidRDefault="00582A78" w:rsidP="009C4C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53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387AD5" w:rsidRPr="005F7535">
              <w:rPr>
                <w:rFonts w:ascii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2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2A78" w:rsidRPr="005F7535" w:rsidRDefault="00582A78" w:rsidP="009C4C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535">
              <w:rPr>
                <w:rFonts w:ascii="Times New Roman" w:hAnsi="Times New Roman" w:cs="Times New Roman"/>
                <w:b/>
                <w:sz w:val="24"/>
                <w:szCs w:val="24"/>
              </w:rPr>
              <w:t>Баскетбол</w:t>
            </w:r>
          </w:p>
        </w:tc>
        <w:tc>
          <w:tcPr>
            <w:tcW w:w="5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2A78" w:rsidRPr="005F7535" w:rsidRDefault="00582A78" w:rsidP="009C4C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535">
              <w:rPr>
                <w:rFonts w:ascii="Times New Roman" w:hAnsi="Times New Roman" w:cs="Times New Roman"/>
                <w:sz w:val="24"/>
                <w:szCs w:val="24"/>
              </w:rPr>
              <w:t>Бросок мяча одной рукой от плеча. Передачи</w:t>
            </w:r>
            <w:proofErr w:type="gramStart"/>
            <w:r w:rsidRPr="005F7535">
              <w:rPr>
                <w:rFonts w:ascii="Times New Roman" w:hAnsi="Times New Roman" w:cs="Times New Roman"/>
                <w:sz w:val="24"/>
                <w:szCs w:val="24"/>
              </w:rPr>
              <w:t>:о</w:t>
            </w:r>
            <w:proofErr w:type="gramEnd"/>
            <w:r w:rsidRPr="005F7535">
              <w:rPr>
                <w:rFonts w:ascii="Times New Roman" w:hAnsi="Times New Roman" w:cs="Times New Roman"/>
                <w:sz w:val="24"/>
                <w:szCs w:val="24"/>
              </w:rPr>
              <w:t>т груди,головы, от плеча. Поднимание туловища.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2A78" w:rsidRPr="005F7535" w:rsidRDefault="00582A78" w:rsidP="009C4C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753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582A78" w:rsidRPr="005F7535" w:rsidTr="005F7535"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2A78" w:rsidRPr="005F7535" w:rsidRDefault="00387AD5" w:rsidP="009C4C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535">
              <w:rPr>
                <w:rFonts w:ascii="Times New Roman" w:hAnsi="Times New Roman" w:cs="Times New Roman"/>
                <w:sz w:val="24"/>
                <w:szCs w:val="24"/>
              </w:rPr>
              <w:t>20-21.</w:t>
            </w:r>
          </w:p>
        </w:tc>
        <w:tc>
          <w:tcPr>
            <w:tcW w:w="2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2A78" w:rsidRPr="005F7535" w:rsidRDefault="00582A78" w:rsidP="009C4C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535">
              <w:rPr>
                <w:rFonts w:ascii="Times New Roman" w:hAnsi="Times New Roman" w:cs="Times New Roman"/>
                <w:b/>
                <w:sz w:val="24"/>
                <w:szCs w:val="24"/>
              </w:rPr>
              <w:t>Баскетбол</w:t>
            </w:r>
          </w:p>
        </w:tc>
        <w:tc>
          <w:tcPr>
            <w:tcW w:w="5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2A78" w:rsidRPr="005F7535" w:rsidRDefault="00582A78" w:rsidP="009C4C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535">
              <w:rPr>
                <w:rFonts w:ascii="Times New Roman" w:hAnsi="Times New Roman" w:cs="Times New Roman"/>
                <w:sz w:val="24"/>
                <w:szCs w:val="24"/>
              </w:rPr>
              <w:t>Ведение мяча с изменением направления</w:t>
            </w:r>
            <w:proofErr w:type="gramStart"/>
            <w:r w:rsidRPr="005F7535"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5F7535">
              <w:rPr>
                <w:rFonts w:ascii="Times New Roman" w:hAnsi="Times New Roman" w:cs="Times New Roman"/>
                <w:sz w:val="24"/>
                <w:szCs w:val="24"/>
              </w:rPr>
              <w:t>овершенствовать передачи мяча. Игра в баскетбол 2*2.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2A78" w:rsidRPr="005F7535" w:rsidRDefault="00582A78" w:rsidP="009C4C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753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582A78" w:rsidRPr="005F7535" w:rsidTr="005F7535"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2A78" w:rsidRPr="005F7535" w:rsidRDefault="00387AD5" w:rsidP="009C4C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535">
              <w:rPr>
                <w:rFonts w:ascii="Times New Roman" w:hAnsi="Times New Roman" w:cs="Times New Roman"/>
                <w:sz w:val="24"/>
                <w:szCs w:val="24"/>
              </w:rPr>
              <w:t>22-23.</w:t>
            </w:r>
          </w:p>
        </w:tc>
        <w:tc>
          <w:tcPr>
            <w:tcW w:w="2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2A78" w:rsidRPr="005F7535" w:rsidRDefault="00582A78" w:rsidP="009C4C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535">
              <w:rPr>
                <w:rFonts w:ascii="Times New Roman" w:hAnsi="Times New Roman" w:cs="Times New Roman"/>
                <w:b/>
                <w:sz w:val="24"/>
                <w:szCs w:val="24"/>
              </w:rPr>
              <w:t>Баскетбол</w:t>
            </w:r>
          </w:p>
        </w:tc>
        <w:tc>
          <w:tcPr>
            <w:tcW w:w="5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2A78" w:rsidRPr="005F7535" w:rsidRDefault="00582A78" w:rsidP="009C4C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535">
              <w:rPr>
                <w:rFonts w:ascii="Times New Roman" w:hAnsi="Times New Roman" w:cs="Times New Roman"/>
                <w:sz w:val="24"/>
                <w:szCs w:val="24"/>
              </w:rPr>
              <w:t>Ведение мяча с изменением направления. Совершенствовать передачи мяча</w:t>
            </w:r>
            <w:proofErr w:type="gramStart"/>
            <w:r w:rsidRPr="005F7535">
              <w:rPr>
                <w:rFonts w:ascii="Times New Roman" w:hAnsi="Times New Roman" w:cs="Times New Roman"/>
                <w:sz w:val="24"/>
                <w:szCs w:val="24"/>
              </w:rPr>
              <w:t>.И</w:t>
            </w:r>
            <w:proofErr w:type="gramEnd"/>
            <w:r w:rsidRPr="005F7535">
              <w:rPr>
                <w:rFonts w:ascii="Times New Roman" w:hAnsi="Times New Roman" w:cs="Times New Roman"/>
                <w:sz w:val="24"/>
                <w:szCs w:val="24"/>
              </w:rPr>
              <w:t>гра в мини-баскетбол3*3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2A78" w:rsidRPr="005F7535" w:rsidRDefault="00582A78" w:rsidP="009C4C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753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582A78" w:rsidRPr="005F7535" w:rsidTr="005F7535"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2A78" w:rsidRPr="005F7535" w:rsidRDefault="00582A78" w:rsidP="009C4C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53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387AD5" w:rsidRPr="005F7535">
              <w:rPr>
                <w:rFonts w:ascii="Times New Roman" w:hAnsi="Times New Roman" w:cs="Times New Roman"/>
                <w:sz w:val="24"/>
                <w:szCs w:val="24"/>
              </w:rPr>
              <w:t>4-25.</w:t>
            </w:r>
          </w:p>
        </w:tc>
        <w:tc>
          <w:tcPr>
            <w:tcW w:w="2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2A78" w:rsidRPr="005F7535" w:rsidRDefault="00582A78" w:rsidP="009C4C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535">
              <w:rPr>
                <w:rFonts w:ascii="Times New Roman" w:hAnsi="Times New Roman" w:cs="Times New Roman"/>
                <w:b/>
                <w:sz w:val="24"/>
                <w:szCs w:val="24"/>
              </w:rPr>
              <w:t>Баскетбол</w:t>
            </w:r>
          </w:p>
        </w:tc>
        <w:tc>
          <w:tcPr>
            <w:tcW w:w="5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2A78" w:rsidRPr="005F7535" w:rsidRDefault="00582A78" w:rsidP="009C4C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535">
              <w:rPr>
                <w:rFonts w:ascii="Times New Roman" w:hAnsi="Times New Roman" w:cs="Times New Roman"/>
                <w:sz w:val="24"/>
                <w:szCs w:val="24"/>
              </w:rPr>
              <w:t>Техника передвижения и остановки прыжком</w:t>
            </w:r>
            <w:proofErr w:type="gramStart"/>
            <w:r w:rsidRPr="005F7535">
              <w:rPr>
                <w:rFonts w:ascii="Times New Roman" w:hAnsi="Times New Roman" w:cs="Times New Roman"/>
                <w:sz w:val="24"/>
                <w:szCs w:val="24"/>
              </w:rPr>
              <w:t>.Б</w:t>
            </w:r>
            <w:proofErr w:type="gramEnd"/>
            <w:r w:rsidRPr="005F7535">
              <w:rPr>
                <w:rFonts w:ascii="Times New Roman" w:hAnsi="Times New Roman" w:cs="Times New Roman"/>
                <w:sz w:val="24"/>
                <w:szCs w:val="24"/>
              </w:rPr>
              <w:t>росок в кольцо. Эстафеты с баскетбольными мячами</w:t>
            </w:r>
            <w:proofErr w:type="gramStart"/>
            <w:r w:rsidRPr="005F7535">
              <w:rPr>
                <w:rFonts w:ascii="Times New Roman" w:hAnsi="Times New Roman" w:cs="Times New Roman"/>
                <w:sz w:val="24"/>
                <w:szCs w:val="24"/>
              </w:rPr>
              <w:t>.В</w:t>
            </w:r>
            <w:proofErr w:type="gramEnd"/>
            <w:r w:rsidRPr="005F7535">
              <w:rPr>
                <w:rFonts w:ascii="Times New Roman" w:hAnsi="Times New Roman" w:cs="Times New Roman"/>
                <w:sz w:val="24"/>
                <w:szCs w:val="24"/>
              </w:rPr>
              <w:t>ырывание</w:t>
            </w:r>
          </w:p>
          <w:p w:rsidR="00582A78" w:rsidRPr="005F7535" w:rsidRDefault="00582A78" w:rsidP="009C4C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535">
              <w:rPr>
                <w:rFonts w:ascii="Times New Roman" w:hAnsi="Times New Roman" w:cs="Times New Roman"/>
                <w:sz w:val="24"/>
                <w:szCs w:val="24"/>
              </w:rPr>
              <w:t>и выбивание мяча</w:t>
            </w:r>
            <w:proofErr w:type="gramStart"/>
            <w:r w:rsidRPr="005F7535">
              <w:rPr>
                <w:rFonts w:ascii="Times New Roman" w:hAnsi="Times New Roman" w:cs="Times New Roman"/>
                <w:sz w:val="24"/>
                <w:szCs w:val="24"/>
              </w:rPr>
              <w:t>.И</w:t>
            </w:r>
            <w:proofErr w:type="gramEnd"/>
            <w:r w:rsidRPr="005F7535">
              <w:rPr>
                <w:rFonts w:ascii="Times New Roman" w:hAnsi="Times New Roman" w:cs="Times New Roman"/>
                <w:sz w:val="24"/>
                <w:szCs w:val="24"/>
              </w:rPr>
              <w:t>гра в мини- баскетбол.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2A78" w:rsidRPr="005F7535" w:rsidRDefault="00582A78" w:rsidP="009C4C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753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582A78" w:rsidRPr="005F7535" w:rsidTr="005F7535"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2A78" w:rsidRPr="005F7535" w:rsidRDefault="00582A78" w:rsidP="009C4C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53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387AD5" w:rsidRPr="005F7535">
              <w:rPr>
                <w:rFonts w:ascii="Times New Roman" w:hAnsi="Times New Roman" w:cs="Times New Roman"/>
                <w:sz w:val="24"/>
                <w:szCs w:val="24"/>
              </w:rPr>
              <w:t>6-27.</w:t>
            </w:r>
          </w:p>
        </w:tc>
        <w:tc>
          <w:tcPr>
            <w:tcW w:w="2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2A78" w:rsidRPr="005F7535" w:rsidRDefault="00582A78" w:rsidP="009C4C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535">
              <w:rPr>
                <w:rFonts w:ascii="Times New Roman" w:hAnsi="Times New Roman" w:cs="Times New Roman"/>
                <w:b/>
                <w:sz w:val="24"/>
                <w:szCs w:val="24"/>
              </w:rPr>
              <w:t>Баскетбол</w:t>
            </w:r>
          </w:p>
        </w:tc>
        <w:tc>
          <w:tcPr>
            <w:tcW w:w="5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2A78" w:rsidRPr="005F7535" w:rsidRDefault="00582A78" w:rsidP="004403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535">
              <w:rPr>
                <w:rFonts w:ascii="Times New Roman" w:hAnsi="Times New Roman" w:cs="Times New Roman"/>
                <w:sz w:val="24"/>
                <w:szCs w:val="24"/>
              </w:rPr>
              <w:t>Бросок в кольцо. Эстафеты с баскетбольными мячами</w:t>
            </w:r>
            <w:proofErr w:type="gramStart"/>
            <w:r w:rsidRPr="005F7535">
              <w:rPr>
                <w:rFonts w:ascii="Times New Roman" w:hAnsi="Times New Roman" w:cs="Times New Roman"/>
                <w:sz w:val="24"/>
                <w:szCs w:val="24"/>
              </w:rPr>
              <w:t>.В</w:t>
            </w:r>
            <w:proofErr w:type="gramEnd"/>
            <w:r w:rsidRPr="005F7535">
              <w:rPr>
                <w:rFonts w:ascii="Times New Roman" w:hAnsi="Times New Roman" w:cs="Times New Roman"/>
                <w:sz w:val="24"/>
                <w:szCs w:val="24"/>
              </w:rPr>
              <w:t>ырываниеи выбивание мяча.Игра в мини- баскетбол.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2A78" w:rsidRPr="005F7535" w:rsidRDefault="00582A78" w:rsidP="009C4C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753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582A78" w:rsidRPr="005F7535" w:rsidTr="005F7535"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2A78" w:rsidRPr="005F7535" w:rsidRDefault="00387AD5" w:rsidP="009C4C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535">
              <w:rPr>
                <w:rFonts w:ascii="Times New Roman" w:hAnsi="Times New Roman" w:cs="Times New Roman"/>
                <w:sz w:val="24"/>
                <w:szCs w:val="24"/>
              </w:rPr>
              <w:t>28.</w:t>
            </w:r>
          </w:p>
        </w:tc>
        <w:tc>
          <w:tcPr>
            <w:tcW w:w="2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2A78" w:rsidRPr="005F7535" w:rsidRDefault="00582A78" w:rsidP="009C4CC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7535">
              <w:rPr>
                <w:rFonts w:ascii="Times New Roman" w:hAnsi="Times New Roman" w:cs="Times New Roman"/>
                <w:b/>
                <w:sz w:val="24"/>
                <w:szCs w:val="24"/>
              </w:rPr>
              <w:t>Гимнастика с элементами акробатики</w:t>
            </w:r>
          </w:p>
        </w:tc>
        <w:tc>
          <w:tcPr>
            <w:tcW w:w="5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2A78" w:rsidRPr="005F7535" w:rsidRDefault="00582A78" w:rsidP="009C4CC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 w:rsidRPr="005F7535">
              <w:rPr>
                <w:rFonts w:ascii="Times New Roman" w:hAnsi="Times New Roman" w:cs="Times New Roman"/>
                <w:kern w:val="2"/>
                <w:sz w:val="24"/>
                <w:szCs w:val="24"/>
              </w:rPr>
              <w:t>Правила безопасности на уроках гимнастики</w:t>
            </w:r>
            <w:proofErr w:type="gramStart"/>
            <w:r w:rsidRPr="005F7535">
              <w:rPr>
                <w:rFonts w:ascii="Times New Roman" w:hAnsi="Times New Roman" w:cs="Times New Roman"/>
                <w:kern w:val="2"/>
                <w:sz w:val="24"/>
                <w:szCs w:val="24"/>
              </w:rPr>
              <w:t>.П</w:t>
            </w:r>
            <w:proofErr w:type="gramEnd"/>
            <w:r w:rsidRPr="005F7535">
              <w:rPr>
                <w:rFonts w:ascii="Times New Roman" w:hAnsi="Times New Roman" w:cs="Times New Roman"/>
                <w:kern w:val="2"/>
                <w:sz w:val="24"/>
                <w:szCs w:val="24"/>
              </w:rPr>
              <w:t>ерекаты в группировке с последующей опорой руками за головой. Кувырки вперед и назад.</w:t>
            </w:r>
          </w:p>
          <w:p w:rsidR="00582A78" w:rsidRPr="005F7535" w:rsidRDefault="00582A78" w:rsidP="009C4CC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2A78" w:rsidRPr="005F7535" w:rsidRDefault="00582A78" w:rsidP="009C4C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753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582A78" w:rsidRPr="005F7535" w:rsidTr="005F7535"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2A78" w:rsidRPr="005F7535" w:rsidRDefault="00387AD5" w:rsidP="009C4C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535">
              <w:rPr>
                <w:rFonts w:ascii="Times New Roman" w:hAnsi="Times New Roman" w:cs="Times New Roman"/>
                <w:sz w:val="24"/>
                <w:szCs w:val="24"/>
              </w:rPr>
              <w:t>29.</w:t>
            </w:r>
          </w:p>
        </w:tc>
        <w:tc>
          <w:tcPr>
            <w:tcW w:w="2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2A78" w:rsidRPr="005F7535" w:rsidRDefault="00582A78" w:rsidP="009C4CC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7535">
              <w:rPr>
                <w:rFonts w:ascii="Times New Roman" w:hAnsi="Times New Roman" w:cs="Times New Roman"/>
                <w:b/>
                <w:sz w:val="24"/>
                <w:szCs w:val="24"/>
              </w:rPr>
              <w:t>Гимнастика с элементами акробатики</w:t>
            </w:r>
          </w:p>
        </w:tc>
        <w:tc>
          <w:tcPr>
            <w:tcW w:w="5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2A78" w:rsidRPr="005F7535" w:rsidRDefault="00582A78" w:rsidP="009C4CC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 w:rsidRPr="005F7535">
              <w:rPr>
                <w:rFonts w:ascii="Times New Roman" w:hAnsi="Times New Roman" w:cs="Times New Roman"/>
                <w:kern w:val="2"/>
                <w:sz w:val="24"/>
                <w:szCs w:val="24"/>
              </w:rPr>
              <w:t>Лазанье по канату в три приема. Упражнения на гимнастической скамейке</w:t>
            </w:r>
            <w:proofErr w:type="gramStart"/>
            <w:r w:rsidRPr="005F7535">
              <w:rPr>
                <w:rFonts w:ascii="Times New Roman" w:hAnsi="Times New Roman" w:cs="Times New Roman"/>
                <w:kern w:val="2"/>
                <w:sz w:val="24"/>
                <w:szCs w:val="24"/>
              </w:rPr>
              <w:t>.К</w:t>
            </w:r>
            <w:proofErr w:type="gramEnd"/>
            <w:r w:rsidRPr="005F7535">
              <w:rPr>
                <w:rFonts w:ascii="Times New Roman" w:hAnsi="Times New Roman" w:cs="Times New Roman"/>
                <w:kern w:val="2"/>
                <w:sz w:val="24"/>
                <w:szCs w:val="24"/>
              </w:rPr>
              <w:t>увырок вперед в стойку на лопатках (м);</w:t>
            </w:r>
            <w:r w:rsidR="009336CB" w:rsidRPr="005F7535">
              <w:rPr>
                <w:rFonts w:ascii="Times New Roman" w:hAnsi="Times New Roman" w:cs="Times New Roman"/>
                <w:kern w:val="2"/>
                <w:sz w:val="24"/>
                <w:szCs w:val="24"/>
              </w:rPr>
              <w:t xml:space="preserve"> кувырок назад в </w:t>
            </w:r>
            <w:proofErr w:type="spellStart"/>
            <w:r w:rsidR="009336CB" w:rsidRPr="005F7535">
              <w:rPr>
                <w:rFonts w:ascii="Times New Roman" w:hAnsi="Times New Roman" w:cs="Times New Roman"/>
                <w:kern w:val="2"/>
                <w:sz w:val="24"/>
                <w:szCs w:val="24"/>
              </w:rPr>
              <w:t>полушпагат</w:t>
            </w:r>
            <w:proofErr w:type="spellEnd"/>
            <w:r w:rsidR="009336CB" w:rsidRPr="005F7535">
              <w:rPr>
                <w:rFonts w:ascii="Times New Roman" w:hAnsi="Times New Roman" w:cs="Times New Roman"/>
                <w:kern w:val="2"/>
                <w:sz w:val="24"/>
                <w:szCs w:val="24"/>
              </w:rPr>
              <w:t xml:space="preserve"> (</w:t>
            </w:r>
            <w:proofErr w:type="spellStart"/>
            <w:r w:rsidR="009336CB" w:rsidRPr="005F7535">
              <w:rPr>
                <w:rFonts w:ascii="Times New Roman" w:hAnsi="Times New Roman" w:cs="Times New Roman"/>
                <w:kern w:val="2"/>
                <w:sz w:val="24"/>
                <w:szCs w:val="24"/>
              </w:rPr>
              <w:t>д</w:t>
            </w:r>
            <w:proofErr w:type="spellEnd"/>
            <w:r w:rsidR="009336CB" w:rsidRPr="005F7535">
              <w:rPr>
                <w:rFonts w:ascii="Times New Roman" w:hAnsi="Times New Roman" w:cs="Times New Roman"/>
                <w:kern w:val="2"/>
                <w:sz w:val="24"/>
                <w:szCs w:val="24"/>
              </w:rPr>
              <w:t>)</w:t>
            </w:r>
            <w:r w:rsidRPr="005F7535">
              <w:rPr>
                <w:rFonts w:ascii="Times New Roman" w:hAnsi="Times New Roman" w:cs="Times New Roman"/>
                <w:kern w:val="2"/>
                <w:sz w:val="24"/>
                <w:szCs w:val="24"/>
              </w:rPr>
              <w:t>;</w:t>
            </w:r>
            <w:r w:rsidR="009336CB" w:rsidRPr="005F7535">
              <w:rPr>
                <w:rFonts w:ascii="Times New Roman" w:hAnsi="Times New Roman" w:cs="Times New Roman"/>
                <w:kern w:val="2"/>
                <w:sz w:val="24"/>
                <w:szCs w:val="24"/>
              </w:rPr>
              <w:t xml:space="preserve"> п</w:t>
            </w:r>
            <w:r w:rsidRPr="005F7535">
              <w:rPr>
                <w:rFonts w:ascii="Times New Roman" w:hAnsi="Times New Roman" w:cs="Times New Roman"/>
                <w:kern w:val="2"/>
                <w:sz w:val="24"/>
                <w:szCs w:val="24"/>
              </w:rPr>
              <w:t>одъем переворотом в упор толчком двумя (м)</w:t>
            </w:r>
            <w:r w:rsidR="009336CB" w:rsidRPr="005F7535">
              <w:rPr>
                <w:rFonts w:ascii="Times New Roman" w:hAnsi="Times New Roman" w:cs="Times New Roman"/>
                <w:kern w:val="2"/>
                <w:sz w:val="24"/>
                <w:szCs w:val="24"/>
              </w:rPr>
              <w:t xml:space="preserve">; подъем переворотом на н/ж </w:t>
            </w:r>
            <w:r w:rsidR="009336CB" w:rsidRPr="005F7535">
              <w:rPr>
                <w:rFonts w:ascii="Times New Roman" w:hAnsi="Times New Roman" w:cs="Times New Roman"/>
                <w:kern w:val="2"/>
                <w:sz w:val="24"/>
                <w:szCs w:val="24"/>
              </w:rPr>
              <w:lastRenderedPageBreak/>
              <w:t>(д); у</w:t>
            </w:r>
            <w:r w:rsidRPr="005F7535">
              <w:rPr>
                <w:rFonts w:ascii="Times New Roman" w:hAnsi="Times New Roman" w:cs="Times New Roman"/>
                <w:kern w:val="2"/>
                <w:sz w:val="24"/>
                <w:szCs w:val="24"/>
              </w:rPr>
              <w:t xml:space="preserve">пражнения в равновесии </w:t>
            </w:r>
            <w:r w:rsidR="009336CB" w:rsidRPr="005F7535">
              <w:rPr>
                <w:rFonts w:ascii="Times New Roman" w:hAnsi="Times New Roman" w:cs="Times New Roman"/>
                <w:kern w:val="2"/>
                <w:sz w:val="24"/>
                <w:szCs w:val="24"/>
              </w:rPr>
              <w:t>(д); элементы единоборства (м), с</w:t>
            </w:r>
            <w:r w:rsidRPr="005F7535">
              <w:rPr>
                <w:rFonts w:ascii="Times New Roman" w:hAnsi="Times New Roman" w:cs="Times New Roman"/>
                <w:kern w:val="2"/>
                <w:sz w:val="24"/>
                <w:szCs w:val="24"/>
              </w:rPr>
              <w:t xml:space="preserve">тойка на голове с согнутыми ногами (м); </w:t>
            </w:r>
          </w:p>
          <w:p w:rsidR="00582A78" w:rsidRPr="005F7535" w:rsidRDefault="00582A78" w:rsidP="009C4CC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 w:rsidRPr="005F7535">
              <w:rPr>
                <w:rFonts w:ascii="Times New Roman" w:hAnsi="Times New Roman" w:cs="Times New Roman"/>
                <w:kern w:val="2"/>
                <w:sz w:val="24"/>
                <w:szCs w:val="24"/>
              </w:rPr>
              <w:t xml:space="preserve">мост из </w:t>
            </w:r>
            <w:proofErr w:type="gramStart"/>
            <w:r w:rsidRPr="005F7535">
              <w:rPr>
                <w:rFonts w:ascii="Times New Roman" w:hAnsi="Times New Roman" w:cs="Times New Roman"/>
                <w:kern w:val="2"/>
                <w:sz w:val="24"/>
                <w:szCs w:val="24"/>
              </w:rPr>
              <w:t>положения</w:t>
            </w:r>
            <w:proofErr w:type="gramEnd"/>
            <w:r w:rsidRPr="005F7535">
              <w:rPr>
                <w:rFonts w:ascii="Times New Roman" w:hAnsi="Times New Roman" w:cs="Times New Roman"/>
                <w:kern w:val="2"/>
                <w:sz w:val="24"/>
                <w:szCs w:val="24"/>
              </w:rPr>
              <w:t xml:space="preserve"> стоя с помощью (д).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2A78" w:rsidRPr="005F7535" w:rsidRDefault="00582A78" w:rsidP="009C4C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753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</w:tr>
      <w:tr w:rsidR="00582A78" w:rsidRPr="005F7535" w:rsidTr="005F7535"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2A78" w:rsidRPr="005F7535" w:rsidRDefault="00387AD5" w:rsidP="009C4C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53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30.</w:t>
            </w:r>
          </w:p>
        </w:tc>
        <w:tc>
          <w:tcPr>
            <w:tcW w:w="2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2A78" w:rsidRPr="005F7535" w:rsidRDefault="00582A78" w:rsidP="009C4CC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7535">
              <w:rPr>
                <w:rFonts w:ascii="Times New Roman" w:hAnsi="Times New Roman" w:cs="Times New Roman"/>
                <w:b/>
                <w:sz w:val="24"/>
                <w:szCs w:val="24"/>
              </w:rPr>
              <w:t>Гимнастика с элементами акробатики</w:t>
            </w:r>
          </w:p>
        </w:tc>
        <w:tc>
          <w:tcPr>
            <w:tcW w:w="5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2A78" w:rsidRPr="005F7535" w:rsidRDefault="00582A78" w:rsidP="009C4CC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 w:rsidRPr="005F7535">
              <w:rPr>
                <w:rFonts w:ascii="Times New Roman" w:hAnsi="Times New Roman" w:cs="Times New Roman"/>
                <w:kern w:val="2"/>
                <w:sz w:val="24"/>
                <w:szCs w:val="24"/>
              </w:rPr>
              <w:t>Упражнения в равновесии (д); элементы единоборства (м).</w:t>
            </w:r>
          </w:p>
          <w:p w:rsidR="00582A78" w:rsidRPr="005F7535" w:rsidRDefault="00582A78" w:rsidP="009C4CC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 w:rsidRPr="005F7535">
              <w:rPr>
                <w:rFonts w:ascii="Times New Roman" w:hAnsi="Times New Roman" w:cs="Times New Roman"/>
                <w:kern w:val="2"/>
                <w:sz w:val="24"/>
                <w:szCs w:val="24"/>
              </w:rPr>
              <w:t>Стойка на голове с согнутыми ногами (м); мост из положения стоя с помощью (д</w:t>
            </w:r>
            <w:proofErr w:type="gramStart"/>
            <w:r w:rsidRPr="005F7535">
              <w:rPr>
                <w:rFonts w:ascii="Times New Roman" w:hAnsi="Times New Roman" w:cs="Times New Roman"/>
                <w:kern w:val="2"/>
                <w:sz w:val="24"/>
                <w:szCs w:val="24"/>
              </w:rPr>
              <w:t>)Л</w:t>
            </w:r>
            <w:proofErr w:type="gramEnd"/>
            <w:r w:rsidRPr="005F7535">
              <w:rPr>
                <w:rFonts w:ascii="Times New Roman" w:hAnsi="Times New Roman" w:cs="Times New Roman"/>
                <w:kern w:val="2"/>
                <w:sz w:val="24"/>
                <w:szCs w:val="24"/>
              </w:rPr>
              <w:t>азанье по канату. Общеразвивающие упражнения в парах</w:t>
            </w:r>
            <w:proofErr w:type="gramStart"/>
            <w:r w:rsidRPr="005F7535">
              <w:rPr>
                <w:rFonts w:ascii="Times New Roman" w:hAnsi="Times New Roman" w:cs="Times New Roman"/>
                <w:kern w:val="2"/>
                <w:sz w:val="24"/>
                <w:szCs w:val="24"/>
              </w:rPr>
              <w:t>.О</w:t>
            </w:r>
            <w:proofErr w:type="gramEnd"/>
            <w:r w:rsidRPr="005F7535">
              <w:rPr>
                <w:rFonts w:ascii="Times New Roman" w:hAnsi="Times New Roman" w:cs="Times New Roman"/>
                <w:kern w:val="2"/>
                <w:sz w:val="24"/>
                <w:szCs w:val="24"/>
              </w:rPr>
              <w:t xml:space="preserve">порный прыжок: </w:t>
            </w:r>
          </w:p>
          <w:p w:rsidR="00582A78" w:rsidRPr="005F7535" w:rsidRDefault="00582A78" w:rsidP="009C4CC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 w:rsidRPr="005F7535">
              <w:rPr>
                <w:rFonts w:ascii="Times New Roman" w:hAnsi="Times New Roman" w:cs="Times New Roman"/>
                <w:kern w:val="2"/>
                <w:sz w:val="24"/>
                <w:szCs w:val="24"/>
              </w:rPr>
              <w:t>согнув ноги (м); ноги врозь (д).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2A78" w:rsidRPr="005F7535" w:rsidRDefault="00582A78" w:rsidP="009C4C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753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582A78" w:rsidRPr="005F7535" w:rsidTr="005F7535"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2A78" w:rsidRPr="005F7535" w:rsidRDefault="00387AD5" w:rsidP="009C4C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535">
              <w:rPr>
                <w:rFonts w:ascii="Times New Roman" w:hAnsi="Times New Roman" w:cs="Times New Roman"/>
                <w:sz w:val="24"/>
                <w:szCs w:val="24"/>
              </w:rPr>
              <w:t>31.</w:t>
            </w:r>
          </w:p>
        </w:tc>
        <w:tc>
          <w:tcPr>
            <w:tcW w:w="2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2A78" w:rsidRPr="005F7535" w:rsidRDefault="00582A78" w:rsidP="009C4CC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7535">
              <w:rPr>
                <w:rFonts w:ascii="Times New Roman" w:hAnsi="Times New Roman" w:cs="Times New Roman"/>
                <w:b/>
                <w:sz w:val="24"/>
                <w:szCs w:val="24"/>
              </w:rPr>
              <w:t>Гимнастика с элементами акробатики</w:t>
            </w:r>
          </w:p>
        </w:tc>
        <w:tc>
          <w:tcPr>
            <w:tcW w:w="5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2A78" w:rsidRPr="005F7535" w:rsidRDefault="00582A78" w:rsidP="00947E5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kern w:val="2"/>
                <w:sz w:val="24"/>
                <w:szCs w:val="24"/>
              </w:rPr>
            </w:pPr>
            <w:r w:rsidRPr="005F7535">
              <w:rPr>
                <w:rFonts w:ascii="Times New Roman" w:hAnsi="Times New Roman" w:cs="Times New Roman"/>
                <w:kern w:val="2"/>
                <w:sz w:val="24"/>
                <w:szCs w:val="24"/>
              </w:rPr>
              <w:t>Опорный прыжок: согнув ноги (м); ноги врозь (д)</w:t>
            </w:r>
            <w:proofErr w:type="gramStart"/>
            <w:r w:rsidRPr="005F7535">
              <w:rPr>
                <w:rFonts w:ascii="Times New Roman" w:hAnsi="Times New Roman" w:cs="Times New Roman"/>
                <w:kern w:val="2"/>
                <w:sz w:val="24"/>
                <w:szCs w:val="24"/>
              </w:rPr>
              <w:t>.П</w:t>
            </w:r>
            <w:proofErr w:type="gramEnd"/>
            <w:r w:rsidRPr="005F7535">
              <w:rPr>
                <w:rFonts w:ascii="Times New Roman" w:hAnsi="Times New Roman" w:cs="Times New Roman"/>
                <w:kern w:val="2"/>
                <w:sz w:val="24"/>
                <w:szCs w:val="24"/>
              </w:rPr>
              <w:t>реодоление гимнастическойполосы препятствий.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2A78" w:rsidRPr="005F7535" w:rsidRDefault="00582A78" w:rsidP="009C4C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753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582A78" w:rsidRPr="005F7535" w:rsidTr="005F7535"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2A78" w:rsidRPr="005F7535" w:rsidRDefault="00387AD5" w:rsidP="009C4C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535">
              <w:rPr>
                <w:rFonts w:ascii="Times New Roman" w:hAnsi="Times New Roman" w:cs="Times New Roman"/>
                <w:sz w:val="24"/>
                <w:szCs w:val="24"/>
              </w:rPr>
              <w:t>32.</w:t>
            </w:r>
          </w:p>
        </w:tc>
        <w:tc>
          <w:tcPr>
            <w:tcW w:w="2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2A78" w:rsidRPr="005F7535" w:rsidRDefault="00582A78" w:rsidP="009C4CC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7535">
              <w:rPr>
                <w:rFonts w:ascii="Times New Roman" w:hAnsi="Times New Roman" w:cs="Times New Roman"/>
                <w:b/>
                <w:sz w:val="24"/>
                <w:szCs w:val="24"/>
              </w:rPr>
              <w:t>Легкая  атлетика</w:t>
            </w:r>
          </w:p>
          <w:p w:rsidR="00582A78" w:rsidRPr="005F7535" w:rsidRDefault="00582A78" w:rsidP="009C4CC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2A78" w:rsidRPr="005F7535" w:rsidRDefault="00582A78" w:rsidP="009C4C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535">
              <w:rPr>
                <w:rFonts w:ascii="Times New Roman" w:hAnsi="Times New Roman" w:cs="Times New Roman"/>
                <w:sz w:val="24"/>
                <w:szCs w:val="24"/>
              </w:rPr>
              <w:t>Строевые упражнения. Повороты на месте</w:t>
            </w:r>
            <w:proofErr w:type="gramStart"/>
            <w:r w:rsidRPr="005F7535">
              <w:rPr>
                <w:rFonts w:ascii="Times New Roman" w:hAnsi="Times New Roman" w:cs="Times New Roman"/>
                <w:sz w:val="24"/>
                <w:szCs w:val="24"/>
              </w:rPr>
              <w:t>.У</w:t>
            </w:r>
            <w:proofErr w:type="gramEnd"/>
            <w:r w:rsidRPr="005F7535">
              <w:rPr>
                <w:rFonts w:ascii="Times New Roman" w:hAnsi="Times New Roman" w:cs="Times New Roman"/>
                <w:sz w:val="24"/>
                <w:szCs w:val="24"/>
              </w:rPr>
              <w:t>скорения 300-500метров. Развитие скоростных качеств. Эстафета.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2A78" w:rsidRPr="005F7535" w:rsidRDefault="00582A78" w:rsidP="009C4C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753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582A78" w:rsidRPr="005F7535" w:rsidTr="005F7535"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2A78" w:rsidRPr="005F7535" w:rsidRDefault="00387AD5" w:rsidP="009C4C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535">
              <w:rPr>
                <w:rFonts w:ascii="Times New Roman" w:hAnsi="Times New Roman" w:cs="Times New Roman"/>
                <w:sz w:val="24"/>
                <w:szCs w:val="24"/>
              </w:rPr>
              <w:t>33.</w:t>
            </w:r>
          </w:p>
        </w:tc>
        <w:tc>
          <w:tcPr>
            <w:tcW w:w="2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2A78" w:rsidRPr="005F7535" w:rsidRDefault="00582A78" w:rsidP="009C4CC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7535">
              <w:rPr>
                <w:rFonts w:ascii="Times New Roman" w:hAnsi="Times New Roman" w:cs="Times New Roman"/>
                <w:b/>
                <w:sz w:val="24"/>
                <w:szCs w:val="24"/>
              </w:rPr>
              <w:t>Легкая  атлетика</w:t>
            </w:r>
          </w:p>
          <w:p w:rsidR="00582A78" w:rsidRPr="005F7535" w:rsidRDefault="00582A78" w:rsidP="009C4CC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2A78" w:rsidRPr="005F7535" w:rsidRDefault="00582A78" w:rsidP="009C4C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535">
              <w:rPr>
                <w:rFonts w:ascii="Times New Roman" w:hAnsi="Times New Roman" w:cs="Times New Roman"/>
                <w:sz w:val="24"/>
                <w:szCs w:val="24"/>
              </w:rPr>
              <w:t>Подвижные игры. Спец. беговые упр. Бег 10мин</w:t>
            </w:r>
            <w:proofErr w:type="gramStart"/>
            <w:r w:rsidRPr="005F7535">
              <w:rPr>
                <w:rFonts w:ascii="Times New Roman" w:hAnsi="Times New Roman" w:cs="Times New Roman"/>
                <w:sz w:val="24"/>
                <w:szCs w:val="24"/>
              </w:rPr>
              <w:t>.П</w:t>
            </w:r>
            <w:proofErr w:type="gramEnd"/>
            <w:r w:rsidRPr="005F7535">
              <w:rPr>
                <w:rFonts w:ascii="Times New Roman" w:hAnsi="Times New Roman" w:cs="Times New Roman"/>
                <w:sz w:val="24"/>
                <w:szCs w:val="24"/>
              </w:rPr>
              <w:t>однимание туловища.Челночный бег.Подтягивание.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2A78" w:rsidRPr="005F7535" w:rsidRDefault="00582A78" w:rsidP="009C4C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753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582A78" w:rsidRPr="005F7535" w:rsidTr="005F7535"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2A78" w:rsidRPr="005F7535" w:rsidRDefault="00387AD5" w:rsidP="009C4C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535">
              <w:rPr>
                <w:rFonts w:ascii="Times New Roman" w:hAnsi="Times New Roman" w:cs="Times New Roman"/>
                <w:sz w:val="24"/>
                <w:szCs w:val="24"/>
              </w:rPr>
              <w:t>34.</w:t>
            </w:r>
          </w:p>
        </w:tc>
        <w:tc>
          <w:tcPr>
            <w:tcW w:w="2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2A78" w:rsidRPr="005F7535" w:rsidRDefault="00582A78" w:rsidP="009C4CC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7535">
              <w:rPr>
                <w:rFonts w:ascii="Times New Roman" w:hAnsi="Times New Roman" w:cs="Times New Roman"/>
                <w:b/>
                <w:sz w:val="24"/>
                <w:szCs w:val="24"/>
              </w:rPr>
              <w:t>Легкая  атлетика</w:t>
            </w:r>
          </w:p>
        </w:tc>
        <w:tc>
          <w:tcPr>
            <w:tcW w:w="5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2A78" w:rsidRPr="005F7535" w:rsidRDefault="00582A78" w:rsidP="009C4C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535">
              <w:rPr>
                <w:rFonts w:ascii="Times New Roman" w:hAnsi="Times New Roman" w:cs="Times New Roman"/>
                <w:sz w:val="24"/>
                <w:szCs w:val="24"/>
              </w:rPr>
              <w:t xml:space="preserve">О.Р.У., Спец. </w:t>
            </w:r>
            <w:proofErr w:type="gramStart"/>
            <w:r w:rsidRPr="005F7535">
              <w:rPr>
                <w:rFonts w:ascii="Times New Roman" w:hAnsi="Times New Roman" w:cs="Times New Roman"/>
                <w:sz w:val="24"/>
                <w:szCs w:val="24"/>
              </w:rPr>
              <w:t>беговые</w:t>
            </w:r>
            <w:proofErr w:type="gramEnd"/>
            <w:r w:rsidRPr="005F7535">
              <w:rPr>
                <w:rFonts w:ascii="Times New Roman" w:hAnsi="Times New Roman" w:cs="Times New Roman"/>
                <w:sz w:val="24"/>
                <w:szCs w:val="24"/>
              </w:rPr>
              <w:t xml:space="preserve"> упр. Бег 12мин. Подтягивание.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2A78" w:rsidRPr="005F7535" w:rsidRDefault="00582A78" w:rsidP="009C4C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753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2A63B1" w:rsidRPr="005F7535" w:rsidTr="005F7535"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63B1" w:rsidRPr="005F7535" w:rsidRDefault="00387AD5" w:rsidP="009C4C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535">
              <w:rPr>
                <w:rFonts w:ascii="Times New Roman" w:hAnsi="Times New Roman" w:cs="Times New Roman"/>
                <w:sz w:val="24"/>
                <w:szCs w:val="24"/>
              </w:rPr>
              <w:t>35.</w:t>
            </w:r>
          </w:p>
        </w:tc>
        <w:tc>
          <w:tcPr>
            <w:tcW w:w="2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63B1" w:rsidRPr="005F7535" w:rsidRDefault="002A63B1" w:rsidP="00F9396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7535">
              <w:rPr>
                <w:rFonts w:ascii="Times New Roman" w:hAnsi="Times New Roman" w:cs="Times New Roman"/>
                <w:b/>
                <w:sz w:val="24"/>
                <w:szCs w:val="24"/>
              </w:rPr>
              <w:t>Легкая  атлетика</w:t>
            </w:r>
          </w:p>
        </w:tc>
        <w:tc>
          <w:tcPr>
            <w:tcW w:w="5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63B1" w:rsidRPr="005F7535" w:rsidRDefault="002A63B1" w:rsidP="009C4C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535">
              <w:rPr>
                <w:rFonts w:ascii="Times New Roman" w:hAnsi="Times New Roman" w:cs="Times New Roman"/>
                <w:sz w:val="24"/>
                <w:szCs w:val="24"/>
              </w:rPr>
              <w:t>Спец. беговые упр. «Весёлые старты</w:t>
            </w:r>
            <w:proofErr w:type="gramStart"/>
            <w:r w:rsidRPr="005F7535">
              <w:rPr>
                <w:rFonts w:ascii="Times New Roman" w:hAnsi="Times New Roman" w:cs="Times New Roman"/>
                <w:sz w:val="24"/>
                <w:szCs w:val="24"/>
              </w:rPr>
              <w:t>.»</w:t>
            </w:r>
            <w:proofErr w:type="gramEnd"/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63B1" w:rsidRPr="005F7535" w:rsidRDefault="002A63B1" w:rsidP="009C4C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753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</w:tbl>
    <w:p w:rsidR="00582A78" w:rsidRPr="005F7535" w:rsidRDefault="00582A78" w:rsidP="00582A78">
      <w:pPr>
        <w:rPr>
          <w:rFonts w:ascii="Times New Roman" w:hAnsi="Times New Roman" w:cs="Times New Roman"/>
          <w:sz w:val="24"/>
          <w:szCs w:val="24"/>
        </w:rPr>
      </w:pPr>
    </w:p>
    <w:sectPr w:rsidR="00582A78" w:rsidRPr="005F7535" w:rsidSect="005F7535">
      <w:pgSz w:w="11906" w:h="16838"/>
      <w:pgMar w:top="1134" w:right="1701" w:bottom="1134" w:left="85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singleLevel"/>
    <w:tmpl w:val="00000001"/>
    <w:name w:val="WW8Num1"/>
    <w:lvl w:ilvl="0">
      <w:start w:val="1"/>
      <w:numFmt w:val="bullet"/>
      <w:lvlText w:val=""/>
      <w:lvlJc w:val="left"/>
      <w:pPr>
        <w:tabs>
          <w:tab w:val="num" w:pos="0"/>
        </w:tabs>
        <w:ind w:left="720" w:hanging="360"/>
      </w:pPr>
      <w:rPr>
        <w:rFonts w:ascii="Wingdings" w:hAnsi="Wingdings"/>
      </w:rPr>
    </w:lvl>
  </w:abstractNum>
  <w:abstractNum w:abstractNumId="1">
    <w:nsid w:val="00000006"/>
    <w:multiLevelType w:val="singleLevel"/>
    <w:tmpl w:val="00000006"/>
    <w:name w:val="WW8Num12"/>
    <w:lvl w:ilvl="0">
      <w:start w:val="1"/>
      <w:numFmt w:val="bullet"/>
      <w:lvlText w:val=""/>
      <w:lvlJc w:val="left"/>
      <w:pPr>
        <w:tabs>
          <w:tab w:val="num" w:pos="0"/>
        </w:tabs>
        <w:ind w:left="720" w:hanging="360"/>
      </w:pPr>
      <w:rPr>
        <w:rFonts w:ascii="Wingdings" w:hAnsi="Wingdings"/>
      </w:rPr>
    </w:lvl>
  </w:abstractNum>
  <w:abstractNum w:abstractNumId="2">
    <w:nsid w:val="00000010"/>
    <w:multiLevelType w:val="singleLevel"/>
    <w:tmpl w:val="00000010"/>
    <w:name w:val="WW8Num33"/>
    <w:lvl w:ilvl="0">
      <w:start w:val="1"/>
      <w:numFmt w:val="bullet"/>
      <w:lvlText w:val=""/>
      <w:lvlJc w:val="left"/>
      <w:pPr>
        <w:tabs>
          <w:tab w:val="num" w:pos="0"/>
        </w:tabs>
        <w:ind w:left="720" w:hanging="360"/>
      </w:pPr>
      <w:rPr>
        <w:rFonts w:ascii="Wingdings" w:hAnsi="Wingdings"/>
      </w:rPr>
    </w:lvl>
  </w:abstractNum>
  <w:abstractNum w:abstractNumId="3">
    <w:nsid w:val="07F733F5"/>
    <w:multiLevelType w:val="multilevel"/>
    <w:tmpl w:val="F0F81E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Symbol" w:hint="default"/>
        <w:sz w:val="20"/>
        <w:szCs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cs="Symbol" w:hint="default"/>
        <w:sz w:val="20"/>
        <w:szCs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  <w:sz w:val="20"/>
        <w:szCs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cs="Symbol" w:hint="default"/>
        <w:sz w:val="20"/>
        <w:szCs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cs="Symbol" w:hint="default"/>
        <w:sz w:val="20"/>
        <w:szCs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  <w:sz w:val="20"/>
        <w:szCs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cs="Symbol" w:hint="default"/>
        <w:sz w:val="20"/>
        <w:szCs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cs="Symbol" w:hint="default"/>
        <w:sz w:val="20"/>
        <w:szCs w:val="20"/>
      </w:rPr>
    </w:lvl>
  </w:abstractNum>
  <w:abstractNum w:abstractNumId="4">
    <w:nsid w:val="0A521D2E"/>
    <w:multiLevelType w:val="multilevel"/>
    <w:tmpl w:val="266EC7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1A2D6AC8"/>
    <w:multiLevelType w:val="hybridMultilevel"/>
    <w:tmpl w:val="08F85AEA"/>
    <w:lvl w:ilvl="0" w:tplc="F91C53B0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  <w:color w:val="000000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6E975A2"/>
    <w:multiLevelType w:val="multilevel"/>
    <w:tmpl w:val="245886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Symbol" w:hint="default"/>
        <w:sz w:val="20"/>
        <w:szCs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cs="Symbol" w:hint="default"/>
        <w:sz w:val="20"/>
        <w:szCs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  <w:sz w:val="20"/>
        <w:szCs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cs="Symbol" w:hint="default"/>
        <w:sz w:val="20"/>
        <w:szCs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cs="Symbol" w:hint="default"/>
        <w:sz w:val="20"/>
        <w:szCs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  <w:sz w:val="20"/>
        <w:szCs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cs="Symbol" w:hint="default"/>
        <w:sz w:val="20"/>
        <w:szCs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cs="Symbol" w:hint="default"/>
        <w:sz w:val="20"/>
        <w:szCs w:val="20"/>
      </w:rPr>
    </w:lvl>
  </w:abstractNum>
  <w:abstractNum w:abstractNumId="7">
    <w:nsid w:val="3D28746D"/>
    <w:multiLevelType w:val="multilevel"/>
    <w:tmpl w:val="7AE878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47C50674"/>
    <w:multiLevelType w:val="multilevel"/>
    <w:tmpl w:val="83B2ED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Symbol" w:hint="default"/>
        <w:sz w:val="20"/>
        <w:szCs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cs="Symbol" w:hint="default"/>
        <w:sz w:val="20"/>
        <w:szCs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  <w:sz w:val="20"/>
        <w:szCs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cs="Symbol" w:hint="default"/>
        <w:sz w:val="20"/>
        <w:szCs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cs="Symbol" w:hint="default"/>
        <w:sz w:val="20"/>
        <w:szCs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  <w:sz w:val="20"/>
        <w:szCs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cs="Symbol" w:hint="default"/>
        <w:sz w:val="20"/>
        <w:szCs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cs="Symbol" w:hint="default"/>
        <w:sz w:val="20"/>
        <w:szCs w:val="20"/>
      </w:rPr>
    </w:lvl>
  </w:abstractNum>
  <w:abstractNum w:abstractNumId="9">
    <w:nsid w:val="54EF2079"/>
    <w:multiLevelType w:val="multilevel"/>
    <w:tmpl w:val="CE4E0466"/>
    <w:lvl w:ilvl="0">
      <w:start w:val="1"/>
      <w:numFmt w:val="decimal"/>
      <w:lvlText w:val="%1."/>
      <w:lvlJc w:val="left"/>
      <w:pPr>
        <w:ind w:left="360" w:hanging="360"/>
      </w:pPr>
      <w:rPr>
        <w:i/>
      </w:rPr>
    </w:lvl>
    <w:lvl w:ilvl="1">
      <w:start w:val="1"/>
      <w:numFmt w:val="decimal"/>
      <w:isLgl/>
      <w:lvlText w:val="%1.%2."/>
      <w:lvlJc w:val="left"/>
      <w:pPr>
        <w:ind w:left="6315" w:hanging="360"/>
      </w:pPr>
    </w:lvl>
    <w:lvl w:ilvl="2">
      <w:start w:val="1"/>
      <w:numFmt w:val="decimal"/>
      <w:isLgl/>
      <w:lvlText w:val="%1.%2.%3."/>
      <w:lvlJc w:val="left"/>
      <w:pPr>
        <w:ind w:left="852" w:hanging="720"/>
      </w:pPr>
    </w:lvl>
    <w:lvl w:ilvl="3">
      <w:start w:val="1"/>
      <w:numFmt w:val="decimal"/>
      <w:isLgl/>
      <w:lvlText w:val="%1.%2.%3.%4."/>
      <w:lvlJc w:val="left"/>
      <w:pPr>
        <w:ind w:left="918" w:hanging="720"/>
      </w:pPr>
    </w:lvl>
    <w:lvl w:ilvl="4">
      <w:start w:val="1"/>
      <w:numFmt w:val="decimal"/>
      <w:isLgl/>
      <w:lvlText w:val="%1.%2.%3.%4.%5."/>
      <w:lvlJc w:val="left"/>
      <w:pPr>
        <w:ind w:left="1344" w:hanging="1080"/>
      </w:pPr>
    </w:lvl>
    <w:lvl w:ilvl="5">
      <w:start w:val="1"/>
      <w:numFmt w:val="decimal"/>
      <w:isLgl/>
      <w:lvlText w:val="%1.%2.%3.%4.%5.%6."/>
      <w:lvlJc w:val="left"/>
      <w:pPr>
        <w:ind w:left="1410" w:hanging="1080"/>
      </w:pPr>
    </w:lvl>
    <w:lvl w:ilvl="6">
      <w:start w:val="1"/>
      <w:numFmt w:val="decimal"/>
      <w:isLgl/>
      <w:lvlText w:val="%1.%2.%3.%4.%5.%6.%7."/>
      <w:lvlJc w:val="left"/>
      <w:pPr>
        <w:ind w:left="1836" w:hanging="1440"/>
      </w:pPr>
    </w:lvl>
    <w:lvl w:ilvl="7">
      <w:start w:val="1"/>
      <w:numFmt w:val="decimal"/>
      <w:isLgl/>
      <w:lvlText w:val="%1.%2.%3.%4.%5.%6.%7.%8."/>
      <w:lvlJc w:val="left"/>
      <w:pPr>
        <w:ind w:left="1902" w:hanging="1440"/>
      </w:pPr>
    </w:lvl>
    <w:lvl w:ilvl="8">
      <w:start w:val="1"/>
      <w:numFmt w:val="decimal"/>
      <w:isLgl/>
      <w:lvlText w:val="%1.%2.%3.%4.%5.%6.%7.%8.%9."/>
      <w:lvlJc w:val="left"/>
      <w:pPr>
        <w:ind w:left="2328" w:hanging="1800"/>
      </w:pPr>
    </w:lvl>
  </w:abstractNum>
  <w:abstractNum w:abstractNumId="10">
    <w:nsid w:val="6B1F5420"/>
    <w:multiLevelType w:val="hybridMultilevel"/>
    <w:tmpl w:val="3DC0461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4536480"/>
    <w:multiLevelType w:val="multilevel"/>
    <w:tmpl w:val="99ACDE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Symbol" w:hint="default"/>
        <w:sz w:val="20"/>
        <w:szCs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cs="Symbol" w:hint="default"/>
        <w:sz w:val="20"/>
        <w:szCs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  <w:sz w:val="20"/>
        <w:szCs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cs="Symbol" w:hint="default"/>
        <w:sz w:val="20"/>
        <w:szCs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cs="Symbol" w:hint="default"/>
        <w:sz w:val="20"/>
        <w:szCs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  <w:sz w:val="20"/>
        <w:szCs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cs="Symbol" w:hint="default"/>
        <w:sz w:val="20"/>
        <w:szCs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cs="Symbol" w:hint="default"/>
        <w:sz w:val="20"/>
        <w:szCs w:val="20"/>
      </w:rPr>
    </w:lvl>
  </w:abstractNum>
  <w:num w:numId="1">
    <w:abstractNumId w:val="1"/>
  </w:num>
  <w:num w:numId="2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</w:num>
  <w:num w:numId="4">
    <w:abstractNumId w:val="0"/>
  </w:num>
  <w:num w:numId="5">
    <w:abstractNumId w:val="3"/>
  </w:num>
  <w:num w:numId="6">
    <w:abstractNumId w:val="6"/>
  </w:num>
  <w:num w:numId="7">
    <w:abstractNumId w:val="8"/>
  </w:num>
  <w:num w:numId="8">
    <w:abstractNumId w:val="11"/>
  </w:num>
  <w:num w:numId="9">
    <w:abstractNumId w:val="7"/>
  </w:num>
  <w:num w:numId="10">
    <w:abstractNumId w:val="4"/>
  </w:num>
  <w:num w:numId="11">
    <w:abstractNumId w:val="10"/>
  </w:num>
  <w:num w:numId="12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12557F"/>
    <w:rsid w:val="00046F12"/>
    <w:rsid w:val="001069FC"/>
    <w:rsid w:val="0012557F"/>
    <w:rsid w:val="00204F2E"/>
    <w:rsid w:val="002A0556"/>
    <w:rsid w:val="002A63B1"/>
    <w:rsid w:val="00322D50"/>
    <w:rsid w:val="00354206"/>
    <w:rsid w:val="00387AD5"/>
    <w:rsid w:val="003919B2"/>
    <w:rsid w:val="003F76E3"/>
    <w:rsid w:val="00440342"/>
    <w:rsid w:val="0046332B"/>
    <w:rsid w:val="004C64D2"/>
    <w:rsid w:val="005147A5"/>
    <w:rsid w:val="00536FF9"/>
    <w:rsid w:val="00552B4E"/>
    <w:rsid w:val="00582A78"/>
    <w:rsid w:val="005F7535"/>
    <w:rsid w:val="00650EB3"/>
    <w:rsid w:val="006B43B3"/>
    <w:rsid w:val="006E2B39"/>
    <w:rsid w:val="00727F0C"/>
    <w:rsid w:val="00741F3A"/>
    <w:rsid w:val="00751CFD"/>
    <w:rsid w:val="00760107"/>
    <w:rsid w:val="007C6C96"/>
    <w:rsid w:val="00876ED5"/>
    <w:rsid w:val="008E0D35"/>
    <w:rsid w:val="009336CB"/>
    <w:rsid w:val="009469BD"/>
    <w:rsid w:val="00947E59"/>
    <w:rsid w:val="009549EE"/>
    <w:rsid w:val="00985F75"/>
    <w:rsid w:val="009B521B"/>
    <w:rsid w:val="00A1262D"/>
    <w:rsid w:val="00A351DD"/>
    <w:rsid w:val="00AF55C8"/>
    <w:rsid w:val="00B54F13"/>
    <w:rsid w:val="00BF5566"/>
    <w:rsid w:val="00CD6306"/>
    <w:rsid w:val="00E0130D"/>
    <w:rsid w:val="00E5684C"/>
    <w:rsid w:val="00F7048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82A78"/>
    <w:pPr>
      <w:spacing w:after="120" w:line="276" w:lineRule="auto"/>
      <w:jc w:val="both"/>
    </w:pPr>
  </w:style>
  <w:style w:type="paragraph" w:styleId="3">
    <w:name w:val="heading 3"/>
    <w:basedOn w:val="a"/>
    <w:link w:val="30"/>
    <w:qFormat/>
    <w:rsid w:val="00582A78"/>
    <w:pPr>
      <w:spacing w:before="100" w:beforeAutospacing="1" w:after="100" w:afterAutospacing="1" w:line="240" w:lineRule="auto"/>
      <w:jc w:val="left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582A7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30">
    <w:name w:val="Заголовок 3 Знак"/>
    <w:basedOn w:val="a0"/>
    <w:link w:val="3"/>
    <w:rsid w:val="00582A78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4">
    <w:name w:val="Normal (Web)"/>
    <w:basedOn w:val="a"/>
    <w:unhideWhenUsed/>
    <w:rsid w:val="00582A78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Strong"/>
    <w:basedOn w:val="a0"/>
    <w:qFormat/>
    <w:rsid w:val="00582A78"/>
    <w:rPr>
      <w:b/>
      <w:bCs/>
    </w:rPr>
  </w:style>
  <w:style w:type="paragraph" w:styleId="a6">
    <w:name w:val="Body Text Indent"/>
    <w:basedOn w:val="a"/>
    <w:link w:val="a7"/>
    <w:semiHidden/>
    <w:unhideWhenUsed/>
    <w:rsid w:val="00582A78"/>
    <w:pPr>
      <w:spacing w:after="0" w:line="240" w:lineRule="auto"/>
      <w:ind w:firstLine="1080"/>
    </w:pPr>
    <w:rPr>
      <w:rFonts w:ascii="Times New Roman" w:eastAsia="Times New Roman" w:hAnsi="Times New Roman" w:cs="Calibri"/>
      <w:sz w:val="28"/>
      <w:szCs w:val="24"/>
      <w:lang w:eastAsia="ar-SA"/>
    </w:rPr>
  </w:style>
  <w:style w:type="character" w:customStyle="1" w:styleId="a7">
    <w:name w:val="Основной текст с отступом Знак"/>
    <w:basedOn w:val="a0"/>
    <w:link w:val="a6"/>
    <w:semiHidden/>
    <w:rsid w:val="00582A78"/>
    <w:rPr>
      <w:rFonts w:ascii="Times New Roman" w:eastAsia="Times New Roman" w:hAnsi="Times New Roman" w:cs="Calibri"/>
      <w:sz w:val="28"/>
      <w:szCs w:val="24"/>
      <w:lang w:eastAsia="ar-SA"/>
    </w:rPr>
  </w:style>
  <w:style w:type="paragraph" w:styleId="a8">
    <w:name w:val="List Paragraph"/>
    <w:basedOn w:val="a"/>
    <w:qFormat/>
    <w:rsid w:val="00582A78"/>
    <w:pPr>
      <w:spacing w:after="200"/>
      <w:ind w:left="720"/>
      <w:jc w:val="left"/>
    </w:pPr>
    <w:rPr>
      <w:rFonts w:ascii="Calibri" w:eastAsia="Calibri" w:hAnsi="Calibri" w:cs="Calibri"/>
      <w:lang w:eastAsia="ar-SA"/>
    </w:rPr>
  </w:style>
  <w:style w:type="character" w:customStyle="1" w:styleId="c4">
    <w:name w:val="c4"/>
    <w:basedOn w:val="a0"/>
    <w:rsid w:val="00582A78"/>
  </w:style>
  <w:style w:type="table" w:customStyle="1" w:styleId="1">
    <w:name w:val="Сетка таблицы1"/>
    <w:basedOn w:val="a1"/>
    <w:next w:val="a9"/>
    <w:rsid w:val="00536FF9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9">
    <w:name w:val="Table Grid"/>
    <w:basedOn w:val="a1"/>
    <w:uiPriority w:val="39"/>
    <w:rsid w:val="00536FF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a">
    <w:name w:val="Balloon Text"/>
    <w:basedOn w:val="a"/>
    <w:link w:val="ab"/>
    <w:uiPriority w:val="99"/>
    <w:semiHidden/>
    <w:unhideWhenUsed/>
    <w:rsid w:val="005F753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5F753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11876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318</TotalTime>
  <Pages>1</Pages>
  <Words>1111</Words>
  <Characters>6339</Characters>
  <Application>Microsoft Office Word</Application>
  <DocSecurity>0</DocSecurity>
  <Lines>52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7436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ICL-2</dc:creator>
  <cp:lastModifiedBy>User</cp:lastModifiedBy>
  <cp:revision>32</cp:revision>
  <cp:lastPrinted>2016-02-02T17:43:00Z</cp:lastPrinted>
  <dcterms:created xsi:type="dcterms:W3CDTF">2016-02-02T17:40:00Z</dcterms:created>
  <dcterms:modified xsi:type="dcterms:W3CDTF">2021-10-28T08:11:00Z</dcterms:modified>
</cp:coreProperties>
</file>